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71BFE" w:rsidRDefault="008177DF" w:rsidP="00D86AFA">
      <w:pPr>
        <w:pStyle w:val="a4"/>
        <w:shd w:val="clear" w:color="auto" w:fill="auto"/>
        <w:spacing w:after="0"/>
        <w:ind w:right="16" w:firstLine="0"/>
        <w:jc w:val="right"/>
      </w:pPr>
      <w:r>
        <w:t>Утвержд</w:t>
      </w:r>
      <w:r w:rsidR="004326A0">
        <w:t>аю</w:t>
      </w:r>
    </w:p>
    <w:p w:rsidR="00271BFE" w:rsidRDefault="008177DF" w:rsidP="00D86AFA">
      <w:pPr>
        <w:pStyle w:val="a4"/>
        <w:shd w:val="clear" w:color="auto" w:fill="auto"/>
        <w:spacing w:after="0"/>
        <w:ind w:right="16" w:firstLine="0"/>
        <w:jc w:val="right"/>
      </w:pPr>
      <w:r>
        <w:t>директор МБОУ ДОД «</w:t>
      </w:r>
      <w:r w:rsidR="0087095E">
        <w:t>Н</w:t>
      </w:r>
      <w:r>
        <w:t>ДШИ</w:t>
      </w:r>
      <w:r w:rsidR="0087095E">
        <w:t>»</w:t>
      </w:r>
      <w:r w:rsidR="00271BFE">
        <w:t xml:space="preserve"> </w:t>
      </w:r>
    </w:p>
    <w:p w:rsidR="004326A0" w:rsidRDefault="004326A0" w:rsidP="00D86AFA">
      <w:pPr>
        <w:pStyle w:val="a4"/>
        <w:shd w:val="clear" w:color="auto" w:fill="auto"/>
        <w:spacing w:after="0"/>
        <w:ind w:right="16" w:firstLine="0"/>
        <w:jc w:val="right"/>
      </w:pPr>
      <w:r>
        <w:t xml:space="preserve">______________ </w:t>
      </w:r>
      <w:proofErr w:type="spellStart"/>
      <w:r w:rsidR="0087095E">
        <w:t>В.А.Тяжов</w:t>
      </w:r>
      <w:r>
        <w:t>а</w:t>
      </w:r>
      <w:proofErr w:type="spellEnd"/>
    </w:p>
    <w:p w:rsidR="00B940BD" w:rsidRDefault="00B940BD" w:rsidP="00D86AFA">
      <w:pPr>
        <w:pStyle w:val="a4"/>
        <w:shd w:val="clear" w:color="auto" w:fill="auto"/>
        <w:spacing w:after="0"/>
        <w:ind w:right="16" w:firstLine="0"/>
        <w:jc w:val="right"/>
      </w:pPr>
      <w:r w:rsidRPr="00B940BD">
        <w:t xml:space="preserve"> </w:t>
      </w:r>
    </w:p>
    <w:p w:rsidR="00D86AFA" w:rsidRDefault="008177DF" w:rsidP="00D86AFA">
      <w:pPr>
        <w:pStyle w:val="21"/>
        <w:shd w:val="clear" w:color="auto" w:fill="auto"/>
        <w:spacing w:before="0" w:after="0"/>
        <w:ind w:right="660"/>
        <w:jc w:val="center"/>
      </w:pPr>
      <w:r>
        <w:t xml:space="preserve">Правила приема детей </w:t>
      </w:r>
    </w:p>
    <w:p w:rsidR="008177DF" w:rsidRDefault="008177DF" w:rsidP="00D86AFA">
      <w:pPr>
        <w:pStyle w:val="21"/>
        <w:shd w:val="clear" w:color="auto" w:fill="auto"/>
        <w:spacing w:before="0"/>
        <w:ind w:right="660"/>
        <w:jc w:val="center"/>
      </w:pPr>
      <w:r>
        <w:t>в МБОУ ДОД «</w:t>
      </w:r>
      <w:proofErr w:type="spellStart"/>
      <w:r w:rsidR="0087095E">
        <w:t>Нурлатская</w:t>
      </w:r>
      <w:proofErr w:type="spellEnd"/>
      <w:r w:rsidR="00271BFE">
        <w:t xml:space="preserve"> </w:t>
      </w:r>
      <w:r w:rsidR="0087095E">
        <w:t>д</w:t>
      </w:r>
      <w:r>
        <w:t xml:space="preserve">етская школа искусств » по дополнительным </w:t>
      </w:r>
      <w:proofErr w:type="spellStart"/>
      <w:r w:rsidR="00D86AFA">
        <w:t>предпрофессиональным</w:t>
      </w:r>
      <w:proofErr w:type="spellEnd"/>
      <w:r w:rsidR="00D86AFA">
        <w:t xml:space="preserve"> и </w:t>
      </w:r>
      <w:proofErr w:type="spellStart"/>
      <w:r w:rsidR="0087095E">
        <w:t>общеразвивающим</w:t>
      </w:r>
      <w:proofErr w:type="spellEnd"/>
      <w:r w:rsidR="0087095E">
        <w:t xml:space="preserve"> </w:t>
      </w:r>
      <w:r>
        <w:t>общеобразовательным программам в области искусств на 201</w:t>
      </w:r>
      <w:r w:rsidR="0087095E">
        <w:t>6</w:t>
      </w:r>
      <w:r>
        <w:t>-201</w:t>
      </w:r>
      <w:r w:rsidR="0087095E">
        <w:t xml:space="preserve">7 учебный </w:t>
      </w:r>
      <w:r>
        <w:t>год.</w:t>
      </w:r>
    </w:p>
    <w:p w:rsidR="008177DF" w:rsidRDefault="008177DF" w:rsidP="008177DF">
      <w:pPr>
        <w:pStyle w:val="21"/>
        <w:shd w:val="clear" w:color="auto" w:fill="auto"/>
        <w:spacing w:before="0" w:after="139" w:line="260" w:lineRule="exact"/>
        <w:ind w:left="4020"/>
      </w:pPr>
      <w:r>
        <w:t>I. Общие положения</w:t>
      </w:r>
    </w:p>
    <w:p w:rsidR="00D86AFA" w:rsidRPr="00D86AFA" w:rsidRDefault="008177DF" w:rsidP="00D86AFA">
      <w:pPr>
        <w:pStyle w:val="a9"/>
        <w:numPr>
          <w:ilvl w:val="0"/>
          <w:numId w:val="10"/>
        </w:numPr>
        <w:tabs>
          <w:tab w:val="left" w:pos="851"/>
        </w:tabs>
        <w:ind w:left="0" w:firstLine="567"/>
        <w:jc w:val="both"/>
        <w:rPr>
          <w:rFonts w:ascii="Times New Roman" w:hAnsi="Times New Roman" w:cs="Times New Roman"/>
          <w:color w:val="FF0000"/>
          <w:sz w:val="26"/>
          <w:szCs w:val="26"/>
        </w:rPr>
      </w:pPr>
      <w:proofErr w:type="gramStart"/>
      <w:r w:rsidRPr="00D86AFA">
        <w:rPr>
          <w:rFonts w:ascii="Times New Roman" w:hAnsi="Times New Roman" w:cs="Times New Roman"/>
          <w:sz w:val="26"/>
          <w:szCs w:val="26"/>
        </w:rPr>
        <w:t>Настоящие Правила приема детей в муниципальное бюджетное образовательное учреждение дополнительного образования детей «</w:t>
      </w:r>
      <w:proofErr w:type="spellStart"/>
      <w:r w:rsidR="0087095E" w:rsidRPr="00D86AFA">
        <w:rPr>
          <w:rFonts w:ascii="Times New Roman" w:hAnsi="Times New Roman" w:cs="Times New Roman"/>
          <w:sz w:val="26"/>
          <w:szCs w:val="26"/>
        </w:rPr>
        <w:t>Нурлатская</w:t>
      </w:r>
      <w:r w:rsidRPr="00D86AFA">
        <w:rPr>
          <w:rFonts w:ascii="Times New Roman" w:hAnsi="Times New Roman" w:cs="Times New Roman"/>
          <w:sz w:val="26"/>
          <w:szCs w:val="26"/>
        </w:rPr>
        <w:t>Детская</w:t>
      </w:r>
      <w:proofErr w:type="spellEnd"/>
      <w:r w:rsidRPr="00D86AFA">
        <w:rPr>
          <w:rFonts w:ascii="Times New Roman" w:hAnsi="Times New Roman" w:cs="Times New Roman"/>
          <w:sz w:val="26"/>
          <w:szCs w:val="26"/>
        </w:rPr>
        <w:t xml:space="preserve"> школа искусств » (далее Школа) разработаны школой самостоятельно в соответствии с Приказом Министерства культуры РФ от 14 августа </w:t>
      </w:r>
      <w:smartTag w:uri="urn:schemas-microsoft-com:office:smarttags" w:element="metricconverter">
        <w:smartTagPr>
          <w:attr w:name="ProductID" w:val="2013 г"/>
        </w:smartTagPr>
        <w:r w:rsidRPr="00D86AFA">
          <w:rPr>
            <w:rFonts w:ascii="Times New Roman" w:hAnsi="Times New Roman" w:cs="Times New Roman"/>
            <w:sz w:val="26"/>
            <w:szCs w:val="26"/>
          </w:rPr>
          <w:t>2013 г</w:t>
        </w:r>
      </w:smartTag>
      <w:r w:rsidRPr="00D86AFA">
        <w:rPr>
          <w:rFonts w:ascii="Times New Roman" w:hAnsi="Times New Roman" w:cs="Times New Roman"/>
          <w:sz w:val="26"/>
          <w:szCs w:val="26"/>
        </w:rPr>
        <w:t>. «Об утверждении порядка приема на обучение по дополнительным предпрофессиональным общеобразовательным программам в области искусств» с целью организации приема детей в школу (далее - поступающих) и доведения информации о</w:t>
      </w:r>
      <w:r w:rsidR="00D86AFA" w:rsidRPr="00D86AFA">
        <w:rPr>
          <w:rFonts w:ascii="Times New Roman" w:hAnsi="Times New Roman" w:cs="Times New Roman"/>
          <w:sz w:val="26"/>
          <w:szCs w:val="26"/>
        </w:rPr>
        <w:t xml:space="preserve"> </w:t>
      </w:r>
      <w:r w:rsidRPr="00D86AFA">
        <w:rPr>
          <w:rFonts w:ascii="Times New Roman" w:hAnsi="Times New Roman" w:cs="Times New Roman"/>
          <w:sz w:val="26"/>
          <w:szCs w:val="26"/>
        </w:rPr>
        <w:t>порядке</w:t>
      </w:r>
      <w:proofErr w:type="gramEnd"/>
      <w:r w:rsidRPr="00D86AFA">
        <w:rPr>
          <w:rFonts w:ascii="Times New Roman" w:hAnsi="Times New Roman" w:cs="Times New Roman"/>
          <w:sz w:val="26"/>
          <w:szCs w:val="26"/>
        </w:rPr>
        <w:t xml:space="preserve"> приема до родителей (законных представителей) поступающих.</w:t>
      </w:r>
      <w:r w:rsidR="00D86AFA" w:rsidRPr="00D86AFA">
        <w:rPr>
          <w:rFonts w:ascii="Times New Roman" w:hAnsi="Times New Roman" w:cs="Times New Roman"/>
          <w:color w:val="FF0000"/>
          <w:sz w:val="26"/>
          <w:szCs w:val="26"/>
        </w:rPr>
        <w:t xml:space="preserve"> </w:t>
      </w:r>
    </w:p>
    <w:p w:rsidR="008177DF" w:rsidRPr="00D86AFA" w:rsidRDefault="00D86AFA" w:rsidP="00D86AFA">
      <w:pPr>
        <w:pStyle w:val="a9"/>
        <w:numPr>
          <w:ilvl w:val="0"/>
          <w:numId w:val="10"/>
        </w:numPr>
        <w:tabs>
          <w:tab w:val="left" w:pos="851"/>
        </w:tabs>
        <w:ind w:left="0" w:firstLine="567"/>
        <w:jc w:val="both"/>
        <w:rPr>
          <w:rFonts w:ascii="Times New Roman" w:hAnsi="Times New Roman" w:cs="Times New Roman"/>
          <w:sz w:val="26"/>
          <w:szCs w:val="26"/>
        </w:rPr>
      </w:pPr>
      <w:r w:rsidRPr="00D86AFA">
        <w:rPr>
          <w:rFonts w:ascii="Times New Roman" w:hAnsi="Times New Roman" w:cs="Times New Roman"/>
          <w:color w:val="auto"/>
          <w:sz w:val="26"/>
          <w:szCs w:val="26"/>
        </w:rPr>
        <w:t xml:space="preserve">В соответствии с лицензией на </w:t>
      </w:r>
      <w:proofErr w:type="gramStart"/>
      <w:r w:rsidRPr="00D86AFA">
        <w:rPr>
          <w:rFonts w:ascii="Times New Roman" w:hAnsi="Times New Roman" w:cs="Times New Roman"/>
          <w:color w:val="auto"/>
          <w:sz w:val="26"/>
          <w:szCs w:val="26"/>
        </w:rPr>
        <w:t>право ведения</w:t>
      </w:r>
      <w:proofErr w:type="gramEnd"/>
      <w:r w:rsidRPr="00D86AFA">
        <w:rPr>
          <w:rFonts w:ascii="Times New Roman" w:hAnsi="Times New Roman" w:cs="Times New Roman"/>
          <w:color w:val="auto"/>
          <w:sz w:val="26"/>
          <w:szCs w:val="26"/>
        </w:rPr>
        <w:t xml:space="preserve"> образовательной деятельности</w:t>
      </w:r>
      <w:r w:rsidRPr="00D86AFA">
        <w:rPr>
          <w:rFonts w:ascii="Times New Roman" w:hAnsi="Times New Roman" w:cs="Times New Roman"/>
          <w:color w:val="FF0000"/>
          <w:sz w:val="26"/>
          <w:szCs w:val="26"/>
        </w:rPr>
        <w:t xml:space="preserve"> </w:t>
      </w:r>
      <w:r>
        <w:rPr>
          <w:rFonts w:ascii="Times New Roman" w:hAnsi="Times New Roman" w:cs="Times New Roman"/>
          <w:color w:val="FF0000"/>
          <w:sz w:val="26"/>
          <w:szCs w:val="26"/>
        </w:rPr>
        <w:t xml:space="preserve">          </w:t>
      </w:r>
      <w:r>
        <w:rPr>
          <w:rFonts w:ascii="Times New Roman" w:eastAsia="Times New Roman" w:hAnsi="Times New Roman" w:cs="Times New Roman"/>
          <w:sz w:val="26"/>
          <w:szCs w:val="26"/>
        </w:rPr>
        <w:t xml:space="preserve">№ </w:t>
      </w:r>
      <w:r w:rsidRPr="00D86AFA">
        <w:rPr>
          <w:rFonts w:ascii="Times New Roman" w:eastAsia="Times New Roman" w:hAnsi="Times New Roman" w:cs="Times New Roman"/>
          <w:sz w:val="26"/>
          <w:szCs w:val="26"/>
        </w:rPr>
        <w:t>3754/13 - выданной Министерством образования и науки Республики Татарстан  11  октября  2013г.</w:t>
      </w:r>
      <w:r>
        <w:rPr>
          <w:rFonts w:ascii="Times New Roman" w:eastAsia="Times New Roman" w:hAnsi="Times New Roman" w:cs="Times New Roman"/>
          <w:sz w:val="26"/>
          <w:szCs w:val="26"/>
        </w:rPr>
        <w:t xml:space="preserve"> </w:t>
      </w:r>
      <w:r w:rsidRPr="00D86AFA">
        <w:rPr>
          <w:rFonts w:ascii="Times New Roman" w:hAnsi="Times New Roman" w:cs="Times New Roman"/>
          <w:sz w:val="26"/>
          <w:szCs w:val="26"/>
        </w:rPr>
        <w:t>Школа  объявляет прием детей для обучения по дополнительным предпрофессиональным и общеразвивающим общеобразовательным программам (далее - ОП) в области искусств. Школа выявляет одаренных детей в раннем возрасте, создает условия для их художественного образования и эстетического воспитания, приобретения ими знаний, умений, навыков в области выбранного вида искусств, опыта творческой деятельности и осуществления части из них подготовки к получению профессионального образования в области искусств.</w:t>
      </w:r>
    </w:p>
    <w:p w:rsidR="008177DF" w:rsidRDefault="008177DF" w:rsidP="00D86AFA">
      <w:pPr>
        <w:pStyle w:val="a4"/>
        <w:numPr>
          <w:ilvl w:val="0"/>
          <w:numId w:val="10"/>
        </w:numPr>
        <w:shd w:val="clear" w:color="auto" w:fill="auto"/>
        <w:tabs>
          <w:tab w:val="left" w:pos="673"/>
          <w:tab w:val="left" w:pos="851"/>
        </w:tabs>
        <w:spacing w:after="0"/>
        <w:ind w:left="0" w:right="20" w:firstLine="567"/>
        <w:jc w:val="both"/>
      </w:pPr>
      <w:r>
        <w:t xml:space="preserve">В первый класс проводится прием детей в возрасте от шести лет шести месяцев до двенадцати лет (в зависимости от срока реализации ОП). Возраст </w:t>
      </w:r>
      <w:proofErr w:type="gramStart"/>
      <w:r>
        <w:t>поступающих</w:t>
      </w:r>
      <w:proofErr w:type="gramEnd"/>
      <w:r>
        <w:t xml:space="preserve"> определяется по копии свидетельства о рождении на 1 сентября текущего года. В отдельных случаях, с учетом индивидуальных способностей поступающего в Школу, на основании решения Приемной комиссии, в порядке исключения, допускается отступление от установленных возрастных требований.</w:t>
      </w:r>
    </w:p>
    <w:p w:rsidR="008177DF" w:rsidRDefault="008177DF" w:rsidP="00D86AFA">
      <w:pPr>
        <w:pStyle w:val="a4"/>
        <w:numPr>
          <w:ilvl w:val="0"/>
          <w:numId w:val="10"/>
        </w:numPr>
        <w:shd w:val="clear" w:color="auto" w:fill="auto"/>
        <w:tabs>
          <w:tab w:val="left" w:pos="673"/>
          <w:tab w:val="left" w:pos="754"/>
          <w:tab w:val="left" w:pos="851"/>
        </w:tabs>
        <w:spacing w:after="0"/>
        <w:ind w:left="0" w:right="20" w:firstLine="567"/>
        <w:jc w:val="both"/>
      </w:pPr>
      <w:r>
        <w:t>Прием в Школу осуществляется на основании результатов индивидуального отбора</w:t>
      </w:r>
      <w:r w:rsidR="00261B14">
        <w:t xml:space="preserve"> и собеседования</w:t>
      </w:r>
      <w:r>
        <w:t xml:space="preserve"> детей, проводимого с целью выявления лиц, имеющих необходимые для освоения соответствующей ОП творческие способности и физические данные. До проведения отбора детей </w:t>
      </w:r>
      <w:r w:rsidR="00261B14">
        <w:t xml:space="preserve"> при необходимости </w:t>
      </w:r>
      <w:r>
        <w:t>проводятся  предварительные прослушивания</w:t>
      </w:r>
      <w:r w:rsidR="00083912">
        <w:t xml:space="preserve"> и </w:t>
      </w:r>
      <w:r>
        <w:t>консультации.</w:t>
      </w:r>
    </w:p>
    <w:p w:rsidR="008177DF" w:rsidRDefault="008177DF" w:rsidP="00D86AFA">
      <w:pPr>
        <w:pStyle w:val="a4"/>
        <w:numPr>
          <w:ilvl w:val="0"/>
          <w:numId w:val="10"/>
        </w:numPr>
        <w:shd w:val="clear" w:color="auto" w:fill="auto"/>
        <w:tabs>
          <w:tab w:val="left" w:pos="754"/>
          <w:tab w:val="left" w:pos="851"/>
        </w:tabs>
        <w:spacing w:after="0"/>
        <w:ind w:left="0" w:right="20" w:firstLine="567"/>
        <w:jc w:val="both"/>
      </w:pPr>
      <w:r>
        <w:t>С целью организации приема и проведения отбора детей в Школу ежегодно созда</w:t>
      </w:r>
      <w:r w:rsidR="00083912">
        <w:t>ё</w:t>
      </w:r>
      <w:r>
        <w:t>тся приемная и апелляционная комиссии. Состав данных комиссий утверждается приказом директора Школы.</w:t>
      </w:r>
    </w:p>
    <w:p w:rsidR="008177DF" w:rsidRDefault="008177DF" w:rsidP="00D86AFA">
      <w:pPr>
        <w:pStyle w:val="a4"/>
        <w:numPr>
          <w:ilvl w:val="0"/>
          <w:numId w:val="10"/>
        </w:numPr>
        <w:shd w:val="clear" w:color="auto" w:fill="auto"/>
        <w:tabs>
          <w:tab w:val="left" w:pos="692"/>
          <w:tab w:val="left" w:pos="851"/>
        </w:tabs>
        <w:spacing w:after="0"/>
        <w:ind w:left="0" w:right="20" w:firstLine="567"/>
        <w:jc w:val="both"/>
      </w:pPr>
      <w:r>
        <w:t xml:space="preserve">На сайте Школы и информационном стенде в фойе Школы с </w:t>
      </w:r>
      <w:r w:rsidR="00201429">
        <w:t xml:space="preserve">15  </w:t>
      </w:r>
      <w:r>
        <w:t xml:space="preserve"> апреля каждого года размещается (обновляется) информация об основных документах Школы с целью ознакомления с ними родителей (законных представителей) поступающих:</w:t>
      </w:r>
    </w:p>
    <w:p w:rsidR="008177DF" w:rsidRDefault="008177DF" w:rsidP="008177DF">
      <w:pPr>
        <w:pStyle w:val="a4"/>
        <w:shd w:val="clear" w:color="auto" w:fill="auto"/>
        <w:spacing w:after="0"/>
        <w:ind w:left="20" w:firstLine="360"/>
        <w:jc w:val="both"/>
      </w:pPr>
      <w:r>
        <w:t>-копия Устава Школы (с Изменениями);</w:t>
      </w:r>
    </w:p>
    <w:p w:rsidR="008177DF" w:rsidRDefault="008177DF" w:rsidP="008177DF">
      <w:pPr>
        <w:pStyle w:val="a4"/>
        <w:shd w:val="clear" w:color="auto" w:fill="auto"/>
        <w:spacing w:after="0"/>
        <w:ind w:left="20" w:firstLine="360"/>
        <w:jc w:val="both"/>
      </w:pPr>
      <w:r>
        <w:t>-копия лицензии на осуществление образовательной деятельности (с приложением);</w:t>
      </w:r>
    </w:p>
    <w:p w:rsidR="008177DF" w:rsidRDefault="008177DF" w:rsidP="008177DF">
      <w:pPr>
        <w:pStyle w:val="a4"/>
        <w:shd w:val="clear" w:color="auto" w:fill="auto"/>
        <w:spacing w:after="0"/>
        <w:ind w:left="20" w:right="20" w:firstLine="360"/>
        <w:jc w:val="both"/>
      </w:pPr>
      <w:r>
        <w:t>-локальные нормативные акты, регламентирующие организацию образовательного процесса;</w:t>
      </w:r>
    </w:p>
    <w:p w:rsidR="008177DF" w:rsidRDefault="008177DF" w:rsidP="008177DF">
      <w:pPr>
        <w:pStyle w:val="a4"/>
        <w:shd w:val="clear" w:color="auto" w:fill="auto"/>
        <w:spacing w:after="0"/>
        <w:ind w:left="20" w:firstLine="360"/>
        <w:jc w:val="both"/>
      </w:pPr>
      <w:r>
        <w:t>-Правила приема детей в Школу с приложениями:</w:t>
      </w:r>
    </w:p>
    <w:p w:rsidR="008177DF" w:rsidRDefault="008177DF" w:rsidP="008177DF">
      <w:pPr>
        <w:pStyle w:val="a4"/>
        <w:numPr>
          <w:ilvl w:val="0"/>
          <w:numId w:val="2"/>
        </w:numPr>
        <w:shd w:val="clear" w:color="auto" w:fill="auto"/>
        <w:tabs>
          <w:tab w:val="left" w:pos="730"/>
        </w:tabs>
        <w:spacing w:after="7" w:line="260" w:lineRule="exact"/>
        <w:ind w:left="20" w:firstLine="360"/>
        <w:jc w:val="both"/>
      </w:pPr>
      <w:r>
        <w:t>Порядок приема в Школу (Приложение № 1);</w:t>
      </w:r>
    </w:p>
    <w:p w:rsidR="008177DF" w:rsidRDefault="008177DF" w:rsidP="008177DF">
      <w:pPr>
        <w:pStyle w:val="a4"/>
        <w:numPr>
          <w:ilvl w:val="0"/>
          <w:numId w:val="2"/>
        </w:numPr>
        <w:shd w:val="clear" w:color="auto" w:fill="auto"/>
        <w:tabs>
          <w:tab w:val="left" w:pos="730"/>
        </w:tabs>
        <w:spacing w:after="0" w:line="317" w:lineRule="exact"/>
        <w:ind w:left="20" w:firstLine="360"/>
        <w:jc w:val="both"/>
      </w:pPr>
      <w:r>
        <w:lastRenderedPageBreak/>
        <w:t>Перечень образовательных программ (Приложение № 2);</w:t>
      </w:r>
    </w:p>
    <w:p w:rsidR="008177DF" w:rsidRDefault="008177DF" w:rsidP="008177DF">
      <w:pPr>
        <w:pStyle w:val="a4"/>
        <w:numPr>
          <w:ilvl w:val="0"/>
          <w:numId w:val="2"/>
        </w:numPr>
        <w:shd w:val="clear" w:color="auto" w:fill="auto"/>
        <w:tabs>
          <w:tab w:val="left" w:pos="740"/>
        </w:tabs>
        <w:spacing w:after="0" w:line="317" w:lineRule="exact"/>
        <w:ind w:left="380" w:right="20" w:firstLine="0"/>
      </w:pPr>
      <w:r>
        <w:t>Формы и содержание отбора детей, система оценок, применяемых при проведении отбора (Приложение № 3);</w:t>
      </w:r>
    </w:p>
    <w:p w:rsidR="008177DF" w:rsidRDefault="008177DF" w:rsidP="008177DF">
      <w:pPr>
        <w:pStyle w:val="a4"/>
        <w:numPr>
          <w:ilvl w:val="0"/>
          <w:numId w:val="2"/>
        </w:numPr>
        <w:shd w:val="clear" w:color="auto" w:fill="auto"/>
        <w:tabs>
          <w:tab w:val="left" w:pos="740"/>
        </w:tabs>
        <w:spacing w:after="0" w:line="317" w:lineRule="exact"/>
        <w:ind w:left="380" w:right="20" w:firstLine="0"/>
      </w:pPr>
      <w:r>
        <w:t>Особенности приема детей с ограниченными возможностями здоровья (Приложение № 4);</w:t>
      </w:r>
    </w:p>
    <w:p w:rsidR="008177DF" w:rsidRDefault="008177DF" w:rsidP="008177DF">
      <w:pPr>
        <w:pStyle w:val="a4"/>
        <w:numPr>
          <w:ilvl w:val="0"/>
          <w:numId w:val="2"/>
        </w:numPr>
        <w:shd w:val="clear" w:color="auto" w:fill="auto"/>
        <w:tabs>
          <w:tab w:val="left" w:pos="745"/>
        </w:tabs>
        <w:spacing w:after="0" w:line="312" w:lineRule="exact"/>
        <w:ind w:left="380" w:right="20" w:firstLine="0"/>
        <w:jc w:val="both"/>
      </w:pPr>
      <w:proofErr w:type="gramStart"/>
      <w:r>
        <w:t>Примерное количество мест (контрольные цифры) для приема детей в первый класс на дополнительные предпрофессиональные общеобразовательные программы в области искусств и на общеразвивающие программы со сроком обучения 4</w:t>
      </w:r>
      <w:r w:rsidR="00201429">
        <w:t>-(5)лет</w:t>
      </w:r>
      <w:r>
        <w:t xml:space="preserve"> и  5</w:t>
      </w:r>
      <w:r w:rsidR="00201429">
        <w:t>(-6)</w:t>
      </w:r>
      <w:r>
        <w:t xml:space="preserve">  лет за счет бюджетных ассигнований в соответствии с муниципальным заданием на оказание муниципальных услуг, устанавливаемым ежегодно учредителем Школы, а также примерное количество мест </w:t>
      </w:r>
      <w:r w:rsidR="00201429">
        <w:t xml:space="preserve">в </w:t>
      </w:r>
      <w:r>
        <w:t>подготовительн</w:t>
      </w:r>
      <w:r w:rsidR="00201429">
        <w:t>ыйкласс</w:t>
      </w:r>
      <w:r>
        <w:t xml:space="preserve"> и по платным</w:t>
      </w:r>
      <w:proofErr w:type="gramEnd"/>
      <w:r>
        <w:t xml:space="preserve">  дополнительным  образовательным  услугам  по  предметам  за счет средств физического и (или) юридического лица (Приложение №5);</w:t>
      </w:r>
    </w:p>
    <w:p w:rsidR="008177DF" w:rsidRDefault="008177DF" w:rsidP="008177DF">
      <w:pPr>
        <w:pStyle w:val="a4"/>
        <w:numPr>
          <w:ilvl w:val="0"/>
          <w:numId w:val="2"/>
        </w:numPr>
        <w:shd w:val="clear" w:color="auto" w:fill="auto"/>
        <w:tabs>
          <w:tab w:val="left" w:pos="745"/>
        </w:tabs>
        <w:spacing w:after="0" w:line="312" w:lineRule="exact"/>
        <w:ind w:left="380" w:right="20" w:firstLine="0"/>
      </w:pPr>
      <w:r>
        <w:t>Сведения о работе комиссии по приему и апелляционной комиссии, правила подачи и рассмотрения апелляций по результатам приема (Приложение №6);</w:t>
      </w:r>
    </w:p>
    <w:p w:rsidR="008177DF" w:rsidRPr="001B496B" w:rsidRDefault="008177DF" w:rsidP="008177DF">
      <w:pPr>
        <w:pStyle w:val="30"/>
        <w:numPr>
          <w:ilvl w:val="0"/>
          <w:numId w:val="2"/>
        </w:numPr>
        <w:shd w:val="clear" w:color="auto" w:fill="auto"/>
        <w:tabs>
          <w:tab w:val="left" w:pos="735"/>
        </w:tabs>
        <w:ind w:left="380" w:right="20"/>
      </w:pPr>
      <w:r w:rsidRPr="001B496B">
        <w:rPr>
          <w:i w:val="0"/>
        </w:rPr>
        <w:t xml:space="preserve">форма заявления </w:t>
      </w:r>
      <w:r>
        <w:rPr>
          <w:i w:val="0"/>
        </w:rPr>
        <w:t>о приеме в Школу (Приложение № 7</w:t>
      </w:r>
      <w:r w:rsidRPr="001B496B">
        <w:rPr>
          <w:i w:val="0"/>
        </w:rPr>
        <w:t>).</w:t>
      </w:r>
    </w:p>
    <w:p w:rsidR="008177DF" w:rsidRDefault="008177DF" w:rsidP="008177DF">
      <w:pPr>
        <w:pStyle w:val="a4"/>
        <w:numPr>
          <w:ilvl w:val="1"/>
          <w:numId w:val="2"/>
        </w:numPr>
        <w:shd w:val="clear" w:color="auto" w:fill="auto"/>
        <w:tabs>
          <w:tab w:val="left" w:pos="673"/>
        </w:tabs>
        <w:spacing w:after="0"/>
        <w:ind w:left="20" w:right="20" w:firstLine="360"/>
        <w:jc w:val="both"/>
      </w:pPr>
      <w:r>
        <w:t>Контрольные цифры приема, состав приемной и апелляционной комиссий из числа преподавателей, участвующих в реализации образовательных программ в области искусств, утверждаются отдельными приказами директора Школы.</w:t>
      </w:r>
    </w:p>
    <w:p w:rsidR="008177DF" w:rsidRDefault="008177DF" w:rsidP="008177DF">
      <w:pPr>
        <w:pStyle w:val="a4"/>
        <w:numPr>
          <w:ilvl w:val="1"/>
          <w:numId w:val="2"/>
        </w:numPr>
        <w:shd w:val="clear" w:color="auto" w:fill="auto"/>
        <w:tabs>
          <w:tab w:val="left" w:pos="678"/>
        </w:tabs>
        <w:spacing w:after="0"/>
        <w:ind w:left="20" w:right="20" w:firstLine="360"/>
        <w:jc w:val="both"/>
      </w:pPr>
      <w:r>
        <w:t xml:space="preserve">Председателем приемной комиссии является директор Школы, который организует деятельность комиссии, обеспечивает единство требований, предъявляемых </w:t>
      </w:r>
      <w:proofErr w:type="gramStart"/>
      <w:r>
        <w:t>к</w:t>
      </w:r>
      <w:proofErr w:type="gramEnd"/>
      <w:r>
        <w:t xml:space="preserve"> поступающим при проведении отбора детей.</w:t>
      </w:r>
    </w:p>
    <w:p w:rsidR="008177DF" w:rsidRDefault="008177DF" w:rsidP="008177DF">
      <w:pPr>
        <w:pStyle w:val="a4"/>
        <w:numPr>
          <w:ilvl w:val="1"/>
          <w:numId w:val="2"/>
        </w:numPr>
        <w:shd w:val="clear" w:color="auto" w:fill="auto"/>
        <w:tabs>
          <w:tab w:val="left" w:pos="730"/>
        </w:tabs>
        <w:spacing w:after="158"/>
        <w:ind w:left="20" w:right="20" w:firstLine="360"/>
        <w:jc w:val="both"/>
      </w:pPr>
      <w:r>
        <w:t>Секретарь комиссии по отбору детей назначается директором Школы из числа работников Школы и не входит в ее состав. Секретарь ведет протоколы заседаний комиссии по отбору детей, представляет в апелляционную комиссию необходимые материалы.</w:t>
      </w:r>
    </w:p>
    <w:p w:rsidR="008177DF" w:rsidRDefault="008177DF" w:rsidP="008177DF">
      <w:pPr>
        <w:pStyle w:val="10"/>
        <w:keepNext/>
        <w:keepLines/>
        <w:shd w:val="clear" w:color="auto" w:fill="auto"/>
        <w:spacing w:before="0" w:after="74" w:line="260" w:lineRule="exact"/>
        <w:ind w:left="1840"/>
      </w:pPr>
      <w:bookmarkStart w:id="0" w:name="bookmark0"/>
      <w:r>
        <w:t xml:space="preserve">II. Сроки и процедура проведения отбора </w:t>
      </w:r>
      <w:proofErr w:type="gramStart"/>
      <w:r>
        <w:t>поступающих</w:t>
      </w:r>
      <w:bookmarkEnd w:id="0"/>
      <w:proofErr w:type="gramEnd"/>
    </w:p>
    <w:p w:rsidR="008177DF" w:rsidRDefault="008177DF" w:rsidP="008177DF">
      <w:pPr>
        <w:pStyle w:val="a4"/>
        <w:numPr>
          <w:ilvl w:val="1"/>
          <w:numId w:val="2"/>
        </w:numPr>
        <w:shd w:val="clear" w:color="auto" w:fill="auto"/>
        <w:tabs>
          <w:tab w:val="left" w:pos="966"/>
        </w:tabs>
        <w:spacing w:after="0"/>
        <w:ind w:left="20" w:right="20" w:firstLine="360"/>
        <w:jc w:val="both"/>
      </w:pPr>
      <w:r>
        <w:t xml:space="preserve">Приемная комиссия Школы обеспечивает функционирование специальной телефонной линии для ответов на обращения, связанные с приемом детей в образовательное учреждение (тел. </w:t>
      </w:r>
      <w:r w:rsidR="00201429">
        <w:t>2-33-10;2-33-20</w:t>
      </w:r>
      <w:r>
        <w:t>).</w:t>
      </w:r>
    </w:p>
    <w:p w:rsidR="008177DF" w:rsidRDefault="008177DF" w:rsidP="008177DF">
      <w:pPr>
        <w:pStyle w:val="a4"/>
        <w:numPr>
          <w:ilvl w:val="1"/>
          <w:numId w:val="2"/>
        </w:numPr>
        <w:shd w:val="clear" w:color="auto" w:fill="auto"/>
        <w:tabs>
          <w:tab w:val="left" w:pos="807"/>
        </w:tabs>
        <w:spacing w:after="0"/>
        <w:ind w:left="20" w:right="20" w:firstLine="360"/>
        <w:jc w:val="both"/>
      </w:pPr>
      <w:r>
        <w:t>Работу приемной комиссии и делопроизводство, а также личный прием родителей (законных представителей) поступающих осуществляют заместители директора по  учебно-воспитательной работе с привлечением заведующих отделениями, преподавателей, назначенных к работе в приемной комиссии.</w:t>
      </w:r>
    </w:p>
    <w:p w:rsidR="008177DF" w:rsidRDefault="008177DF" w:rsidP="008177DF">
      <w:pPr>
        <w:pStyle w:val="a4"/>
        <w:numPr>
          <w:ilvl w:val="1"/>
          <w:numId w:val="2"/>
        </w:numPr>
        <w:shd w:val="clear" w:color="auto" w:fill="auto"/>
        <w:tabs>
          <w:tab w:val="left" w:pos="860"/>
        </w:tabs>
        <w:spacing w:after="0"/>
        <w:ind w:left="20" w:right="20" w:firstLine="360"/>
        <w:jc w:val="both"/>
      </w:pPr>
      <w:r>
        <w:t>В соответствии с Порядком приема в Школу (Приложение № 1 к настоящим Правилам приема) с 15 апреля по  20  мая  каждого года осуществляется прием документов, консультаци</w:t>
      </w:r>
      <w:r w:rsidR="00076E37">
        <w:t>и (по необходимости)</w:t>
      </w:r>
      <w:r>
        <w:t>, вступительные прослушивания, просмотры.</w:t>
      </w:r>
    </w:p>
    <w:p w:rsidR="008177DF" w:rsidRDefault="008177DF" w:rsidP="008177DF">
      <w:pPr>
        <w:pStyle w:val="a4"/>
        <w:numPr>
          <w:ilvl w:val="1"/>
          <w:numId w:val="2"/>
        </w:numPr>
        <w:shd w:val="clear" w:color="auto" w:fill="auto"/>
        <w:tabs>
          <w:tab w:val="left" w:pos="788"/>
        </w:tabs>
        <w:spacing w:after="0"/>
        <w:ind w:left="20" w:right="20" w:firstLine="360"/>
        <w:jc w:val="both"/>
      </w:pPr>
      <w:r>
        <w:t>График прослушиваний формируется с учетом Перечня образовательных программ (Приложение № 2 к настоящим Правилам приема).</w:t>
      </w:r>
    </w:p>
    <w:p w:rsidR="008177DF" w:rsidRDefault="008177DF" w:rsidP="008177DF">
      <w:pPr>
        <w:pStyle w:val="a4"/>
        <w:numPr>
          <w:ilvl w:val="1"/>
          <w:numId w:val="2"/>
        </w:numPr>
        <w:shd w:val="clear" w:color="auto" w:fill="auto"/>
        <w:tabs>
          <w:tab w:val="left" w:pos="994"/>
        </w:tabs>
        <w:spacing w:after="0"/>
        <w:ind w:left="20" w:right="20" w:firstLine="0"/>
        <w:jc w:val="both"/>
      </w:pPr>
      <w:r>
        <w:t>На вступительном прослушивании дети демонстрируют первичные музыкальные данные в соответствии с требованиями к поступающим в Школу (Формы и содержание отбора детей, система оценок, применяемую при проведении отбора,</w:t>
      </w:r>
      <w:r w:rsidR="00295AC0">
        <w:t xml:space="preserve"> </w:t>
      </w:r>
      <w:r>
        <w:t>Приложение № 3 к настоящим Правилам приема в Школу).</w:t>
      </w:r>
    </w:p>
    <w:p w:rsidR="008177DF" w:rsidRDefault="008177DF" w:rsidP="008177DF">
      <w:pPr>
        <w:pStyle w:val="a4"/>
        <w:numPr>
          <w:ilvl w:val="1"/>
          <w:numId w:val="2"/>
        </w:numPr>
        <w:shd w:val="clear" w:color="auto" w:fill="auto"/>
        <w:tabs>
          <w:tab w:val="left" w:pos="817"/>
        </w:tabs>
        <w:spacing w:after="0"/>
        <w:ind w:left="20" w:right="20" w:firstLine="380"/>
        <w:jc w:val="both"/>
      </w:pPr>
      <w:r>
        <w:t>Поступающим, не прошедшим вступительные прослушивания в первичные сроки по уважительной причине (болезнь или иные обстоятельства, подтвержденные документально), предоставляется возможность пройти отбор в сроки дополнительного  приёма.</w:t>
      </w:r>
    </w:p>
    <w:p w:rsidR="008177DF" w:rsidRDefault="008177DF" w:rsidP="008177DF">
      <w:pPr>
        <w:pStyle w:val="a4"/>
        <w:numPr>
          <w:ilvl w:val="1"/>
          <w:numId w:val="2"/>
        </w:numPr>
        <w:shd w:val="clear" w:color="auto" w:fill="auto"/>
        <w:tabs>
          <w:tab w:val="left" w:pos="865"/>
        </w:tabs>
        <w:spacing w:after="0"/>
        <w:ind w:left="20" w:right="20" w:firstLine="380"/>
        <w:jc w:val="both"/>
      </w:pPr>
      <w:r>
        <w:lastRenderedPageBreak/>
        <w:t>Дополнительный прием детей состоится в том же порядке, но не позднее 29 августа, при наличии оставшихся свободных мест после вступительных прослушиваний, состоявшихся в первоначальные сроки.</w:t>
      </w:r>
    </w:p>
    <w:p w:rsidR="008177DF" w:rsidRDefault="008177DF" w:rsidP="008177DF">
      <w:pPr>
        <w:pStyle w:val="a4"/>
        <w:numPr>
          <w:ilvl w:val="1"/>
          <w:numId w:val="2"/>
        </w:numPr>
        <w:shd w:val="clear" w:color="auto" w:fill="auto"/>
        <w:tabs>
          <w:tab w:val="left" w:pos="793"/>
        </w:tabs>
        <w:spacing w:after="0"/>
        <w:ind w:left="20" w:right="20" w:firstLine="380"/>
        <w:jc w:val="both"/>
      </w:pPr>
      <w:r>
        <w:t>На каждого поступающего заводится личное дело, в котором хранятся все сданные документы, материалы результатов отбора (при поступлении на предпрофессиональные общеобразовательные программы).</w:t>
      </w:r>
    </w:p>
    <w:p w:rsidR="008177DF" w:rsidRDefault="008177DF" w:rsidP="008177DF">
      <w:pPr>
        <w:pStyle w:val="a4"/>
        <w:numPr>
          <w:ilvl w:val="1"/>
          <w:numId w:val="2"/>
        </w:numPr>
        <w:shd w:val="clear" w:color="auto" w:fill="auto"/>
        <w:tabs>
          <w:tab w:val="left" w:pos="850"/>
        </w:tabs>
        <w:spacing w:after="158"/>
        <w:ind w:left="20" w:right="20" w:firstLine="380"/>
        <w:jc w:val="both"/>
      </w:pPr>
      <w:r>
        <w:t>Протоколы заседаний комиссии по отбору детей хранятся в архиве Школы до окончания обучения всех лиц, поступивших на основании отбора в соответствующем году.</w:t>
      </w:r>
    </w:p>
    <w:p w:rsidR="008177DF" w:rsidRDefault="008177DF" w:rsidP="008177DF">
      <w:pPr>
        <w:pStyle w:val="10"/>
        <w:keepNext/>
        <w:keepLines/>
        <w:shd w:val="clear" w:color="auto" w:fill="auto"/>
        <w:spacing w:before="0" w:after="52" w:line="260" w:lineRule="exact"/>
        <w:ind w:left="2920"/>
      </w:pPr>
      <w:bookmarkStart w:id="1" w:name="bookmark1"/>
      <w:r>
        <w:t>III. Подача и рассмотрение апелляции.</w:t>
      </w:r>
      <w:bookmarkEnd w:id="1"/>
    </w:p>
    <w:p w:rsidR="008177DF" w:rsidRDefault="008177DF" w:rsidP="008177DF">
      <w:pPr>
        <w:pStyle w:val="10"/>
        <w:keepNext/>
        <w:keepLines/>
        <w:shd w:val="clear" w:color="auto" w:fill="auto"/>
        <w:spacing w:before="0" w:after="134" w:line="260" w:lineRule="exact"/>
        <w:ind w:left="2540"/>
      </w:pPr>
      <w:bookmarkStart w:id="2" w:name="bookmark2"/>
      <w:r>
        <w:t xml:space="preserve">Повторное проведение отбора </w:t>
      </w:r>
      <w:proofErr w:type="gramStart"/>
      <w:r>
        <w:t>поступающих</w:t>
      </w:r>
      <w:bookmarkEnd w:id="2"/>
      <w:proofErr w:type="gramEnd"/>
    </w:p>
    <w:p w:rsidR="008177DF" w:rsidRDefault="008177DF" w:rsidP="008177DF">
      <w:pPr>
        <w:pStyle w:val="a4"/>
        <w:numPr>
          <w:ilvl w:val="1"/>
          <w:numId w:val="2"/>
        </w:numPr>
        <w:shd w:val="clear" w:color="auto" w:fill="auto"/>
        <w:tabs>
          <w:tab w:val="left" w:pos="860"/>
        </w:tabs>
        <w:spacing w:after="278"/>
        <w:ind w:left="20" w:right="20" w:firstLine="380"/>
        <w:jc w:val="both"/>
      </w:pPr>
      <w:proofErr w:type="gramStart"/>
      <w:r>
        <w:t>Апелляционная комиссия формируется в количестве не менее трех человек из числа работников образовательного учреждения, не входящих в состав комиссий по отбору детей, ежегодно утверждается приказом Директора Школы до начала отбора детей и работает в соответствии с Правилами подачи и рассмотрения апелляций по результатам приема (Приложение №6 к настоящим Правилам приема в Школу).</w:t>
      </w:r>
      <w:proofErr w:type="gramEnd"/>
    </w:p>
    <w:p w:rsidR="008177DF" w:rsidRDefault="008177DF" w:rsidP="008177DF">
      <w:pPr>
        <w:pStyle w:val="10"/>
        <w:keepNext/>
        <w:keepLines/>
        <w:shd w:val="clear" w:color="auto" w:fill="auto"/>
        <w:spacing w:before="0" w:after="130" w:line="260" w:lineRule="exact"/>
        <w:ind w:left="3560"/>
      </w:pPr>
      <w:bookmarkStart w:id="3" w:name="bookmark3"/>
      <w:r>
        <w:t>IV. Дополнительный прием</w:t>
      </w:r>
      <w:bookmarkEnd w:id="3"/>
    </w:p>
    <w:p w:rsidR="008177DF" w:rsidRDefault="008177DF" w:rsidP="008177DF">
      <w:pPr>
        <w:pStyle w:val="a4"/>
        <w:numPr>
          <w:ilvl w:val="1"/>
          <w:numId w:val="2"/>
        </w:numPr>
        <w:shd w:val="clear" w:color="auto" w:fill="auto"/>
        <w:tabs>
          <w:tab w:val="left" w:pos="903"/>
        </w:tabs>
        <w:spacing w:after="282" w:line="312" w:lineRule="exact"/>
        <w:ind w:left="20" w:right="20" w:firstLine="380"/>
        <w:jc w:val="both"/>
      </w:pPr>
      <w:r>
        <w:t xml:space="preserve">Дополнительный прием в Школу возможен только при наличии свободных бюджетных мест после основного приема в срок до 29 августа включительно. Объявление о дополнительном приеме публикуется на официальном сайте и на информационном стенде Школы. Общая процедура приема та же, что и для основного приема. </w:t>
      </w:r>
    </w:p>
    <w:p w:rsidR="008177DF" w:rsidRDefault="008177DF" w:rsidP="008177DF">
      <w:pPr>
        <w:pStyle w:val="10"/>
        <w:keepNext/>
        <w:keepLines/>
        <w:shd w:val="clear" w:color="auto" w:fill="auto"/>
        <w:spacing w:before="0" w:after="134" w:line="260" w:lineRule="exact"/>
        <w:ind w:left="2920"/>
      </w:pPr>
      <w:bookmarkStart w:id="4" w:name="bookmark4"/>
      <w:r>
        <w:t>V. Порядок зачисления детей в Школу.</w:t>
      </w:r>
      <w:bookmarkEnd w:id="4"/>
    </w:p>
    <w:p w:rsidR="008177DF" w:rsidRDefault="008177DF" w:rsidP="008177DF">
      <w:pPr>
        <w:pStyle w:val="a4"/>
        <w:numPr>
          <w:ilvl w:val="1"/>
          <w:numId w:val="2"/>
        </w:numPr>
        <w:shd w:val="clear" w:color="auto" w:fill="auto"/>
        <w:tabs>
          <w:tab w:val="left" w:pos="807"/>
        </w:tabs>
        <w:spacing w:after="0"/>
        <w:ind w:left="20" w:right="20" w:firstLine="380"/>
        <w:jc w:val="both"/>
      </w:pPr>
      <w:r>
        <w:t xml:space="preserve">Зачисление в Школу проводится общим приказом </w:t>
      </w:r>
      <w:r w:rsidR="00076E37">
        <w:t>до 6 сентября</w:t>
      </w:r>
      <w:r>
        <w:t xml:space="preserve"> после завершения дополнительного отбора. Основанием для приема в образовательное учреждение являются общие результаты отбора детей с учетом результатов переклички </w:t>
      </w:r>
      <w:r w:rsidR="00076E37">
        <w:t xml:space="preserve"> с 1-3 сентября</w:t>
      </w:r>
      <w:proofErr w:type="gramStart"/>
      <w:r>
        <w:t xml:space="preserve"> .</w:t>
      </w:r>
      <w:proofErr w:type="gramEnd"/>
    </w:p>
    <w:p w:rsidR="008177DF" w:rsidRDefault="008177DF" w:rsidP="008177DF">
      <w:pPr>
        <w:pStyle w:val="a4"/>
        <w:numPr>
          <w:ilvl w:val="1"/>
          <w:numId w:val="2"/>
        </w:numPr>
        <w:shd w:val="clear" w:color="auto" w:fill="auto"/>
        <w:tabs>
          <w:tab w:val="left" w:pos="846"/>
        </w:tabs>
        <w:spacing w:after="0"/>
        <w:ind w:left="20" w:right="20" w:firstLine="380"/>
        <w:jc w:val="both"/>
      </w:pPr>
      <w:r>
        <w:t>Согласно  Устав</w:t>
      </w:r>
      <w:r w:rsidR="00076E37">
        <w:t>у,</w:t>
      </w:r>
      <w:r>
        <w:t xml:space="preserve"> Школ</w:t>
      </w:r>
      <w:r w:rsidR="00076E37">
        <w:t xml:space="preserve">а </w:t>
      </w:r>
      <w:r>
        <w:t>имеет право производить прием обучающихся в течение всего календарного года по заявлению родителей (законных представителей) и успешного прохождения аттестации по соответствующим предметам. Для этого формируется аттестационная комиссия в составе: заместителя директора по учебной (учебно-воспитательной) работе, заведующего отделением, преподавателя теоретических дисциплин. Состав данной комиссии утверждается директором Школы.</w:t>
      </w:r>
    </w:p>
    <w:p w:rsidR="008177DF" w:rsidRDefault="008177DF" w:rsidP="008177DF">
      <w:pPr>
        <w:pStyle w:val="a4"/>
        <w:numPr>
          <w:ilvl w:val="1"/>
          <w:numId w:val="2"/>
        </w:numPr>
        <w:shd w:val="clear" w:color="auto" w:fill="auto"/>
        <w:tabs>
          <w:tab w:val="left" w:pos="802"/>
        </w:tabs>
        <w:spacing w:after="0"/>
        <w:ind w:left="20" w:right="20" w:firstLine="380"/>
        <w:jc w:val="both"/>
      </w:pPr>
      <w:r>
        <w:t>Приём детей в течение текущего учебного года в случаях перевода детей из других учреждений дополнительного образования осуществляется на основании заявления родителей и предоставленных документов, подтверждающих факт обучения ребёнка в другом учреждении:</w:t>
      </w:r>
    </w:p>
    <w:p w:rsidR="008177DF" w:rsidRDefault="008177DF" w:rsidP="008177DF">
      <w:pPr>
        <w:pStyle w:val="a4"/>
        <w:shd w:val="clear" w:color="auto" w:fill="auto"/>
        <w:spacing w:after="0"/>
        <w:ind w:left="20" w:firstLine="380"/>
        <w:jc w:val="both"/>
      </w:pPr>
      <w:r>
        <w:t>-академической справки;</w:t>
      </w:r>
    </w:p>
    <w:p w:rsidR="008177DF" w:rsidRDefault="008177DF" w:rsidP="008177DF">
      <w:pPr>
        <w:pStyle w:val="a4"/>
        <w:shd w:val="clear" w:color="auto" w:fill="auto"/>
        <w:spacing w:after="0"/>
        <w:ind w:left="20" w:firstLine="380"/>
        <w:jc w:val="both"/>
      </w:pPr>
      <w:r>
        <w:t>- индивидуального плана;</w:t>
      </w:r>
    </w:p>
    <w:p w:rsidR="008177DF" w:rsidRDefault="008177DF" w:rsidP="008177DF">
      <w:pPr>
        <w:pStyle w:val="a4"/>
        <w:numPr>
          <w:ilvl w:val="0"/>
          <w:numId w:val="3"/>
        </w:numPr>
        <w:shd w:val="clear" w:color="auto" w:fill="auto"/>
        <w:tabs>
          <w:tab w:val="left" w:pos="529"/>
        </w:tabs>
        <w:spacing w:after="0"/>
        <w:ind w:left="20" w:firstLine="360"/>
        <w:jc w:val="both"/>
      </w:pPr>
      <w:r>
        <w:t>копии свидетельства о рождении;</w:t>
      </w:r>
    </w:p>
    <w:p w:rsidR="008177DF" w:rsidRDefault="008177DF" w:rsidP="008177DF">
      <w:pPr>
        <w:pStyle w:val="a4"/>
        <w:numPr>
          <w:ilvl w:val="0"/>
          <w:numId w:val="3"/>
        </w:numPr>
        <w:shd w:val="clear" w:color="auto" w:fill="auto"/>
        <w:tabs>
          <w:tab w:val="left" w:pos="529"/>
        </w:tabs>
        <w:spacing w:after="0"/>
        <w:ind w:left="20" w:firstLine="360"/>
        <w:jc w:val="both"/>
      </w:pPr>
      <w:r>
        <w:t xml:space="preserve">медицинской справки </w:t>
      </w:r>
      <w:r w:rsidR="00295AC0">
        <w:t>(</w:t>
      </w:r>
      <w:r>
        <w:t>для перевода на хореографическое отделение</w:t>
      </w:r>
      <w:r w:rsidR="00295AC0">
        <w:t>)</w:t>
      </w:r>
      <w:r>
        <w:t>.</w:t>
      </w:r>
    </w:p>
    <w:p w:rsidR="008177DF" w:rsidRDefault="008177DF" w:rsidP="008177DF">
      <w:pPr>
        <w:pStyle w:val="a4"/>
        <w:numPr>
          <w:ilvl w:val="1"/>
          <w:numId w:val="3"/>
        </w:numPr>
        <w:shd w:val="clear" w:color="auto" w:fill="auto"/>
        <w:tabs>
          <w:tab w:val="left" w:pos="812"/>
        </w:tabs>
        <w:spacing w:after="0"/>
        <w:ind w:left="20" w:right="20" w:firstLine="360"/>
        <w:jc w:val="both"/>
      </w:pPr>
      <w:r>
        <w:t>Созданная для текущей аттестации приёмная комиссия устанавливает соответствие уровня подготовки детей, переводящихся из других образовательных учреждений уровню требований образовательных программ Школы.</w:t>
      </w:r>
    </w:p>
    <w:p w:rsidR="008177DF" w:rsidRDefault="008177DF" w:rsidP="008177DF">
      <w:pPr>
        <w:pStyle w:val="a4"/>
        <w:numPr>
          <w:ilvl w:val="1"/>
          <w:numId w:val="3"/>
        </w:numPr>
        <w:shd w:val="clear" w:color="auto" w:fill="auto"/>
        <w:tabs>
          <w:tab w:val="left" w:pos="783"/>
        </w:tabs>
        <w:spacing w:after="0"/>
        <w:ind w:left="20" w:firstLine="360"/>
        <w:jc w:val="both"/>
      </w:pPr>
      <w:r>
        <w:t>Критерии аттестации при переводе на инструментальные отделения:</w:t>
      </w:r>
    </w:p>
    <w:p w:rsidR="008177DF" w:rsidRDefault="008177DF" w:rsidP="008177DF">
      <w:pPr>
        <w:pStyle w:val="a4"/>
        <w:numPr>
          <w:ilvl w:val="0"/>
          <w:numId w:val="3"/>
        </w:numPr>
        <w:shd w:val="clear" w:color="auto" w:fill="auto"/>
        <w:tabs>
          <w:tab w:val="left" w:pos="596"/>
        </w:tabs>
        <w:spacing w:after="0"/>
        <w:ind w:left="20" w:right="20" w:firstLine="360"/>
        <w:jc w:val="both"/>
      </w:pPr>
      <w:r>
        <w:t>проверяется уровень теоретических знаний соответственно классу переводящегося учащегося;</w:t>
      </w:r>
    </w:p>
    <w:p w:rsidR="008177DF" w:rsidRDefault="008177DF" w:rsidP="008177DF">
      <w:pPr>
        <w:pStyle w:val="a4"/>
        <w:numPr>
          <w:ilvl w:val="0"/>
          <w:numId w:val="3"/>
        </w:numPr>
        <w:shd w:val="clear" w:color="auto" w:fill="auto"/>
        <w:tabs>
          <w:tab w:val="left" w:pos="610"/>
        </w:tabs>
        <w:spacing w:after="0"/>
        <w:ind w:left="20" w:right="20" w:firstLine="360"/>
        <w:jc w:val="both"/>
      </w:pPr>
      <w:r>
        <w:t>исполнение 1-2 произведений из освоенной программы инструментального вида образования;</w:t>
      </w:r>
    </w:p>
    <w:p w:rsidR="008177DF" w:rsidRDefault="008177DF" w:rsidP="008177DF">
      <w:pPr>
        <w:pStyle w:val="a4"/>
        <w:numPr>
          <w:ilvl w:val="0"/>
          <w:numId w:val="3"/>
        </w:numPr>
        <w:shd w:val="clear" w:color="auto" w:fill="auto"/>
        <w:tabs>
          <w:tab w:val="left" w:pos="625"/>
        </w:tabs>
        <w:spacing w:after="0"/>
        <w:ind w:left="20" w:right="20" w:firstLine="360"/>
        <w:jc w:val="both"/>
      </w:pPr>
      <w:r>
        <w:lastRenderedPageBreak/>
        <w:t>исполнение 1-2 вокальных произведений при переводе на отделения вокальной специализации (отделение общего эстетического образова</w:t>
      </w:r>
      <w:r w:rsidR="002C0032">
        <w:t>ния, отделение эстрадно-джазово</w:t>
      </w:r>
      <w:r>
        <w:t>го искусства).</w:t>
      </w:r>
    </w:p>
    <w:p w:rsidR="008177DF" w:rsidRDefault="008177DF" w:rsidP="008177DF">
      <w:pPr>
        <w:pStyle w:val="a4"/>
        <w:numPr>
          <w:ilvl w:val="0"/>
          <w:numId w:val="4"/>
        </w:numPr>
        <w:shd w:val="clear" w:color="auto" w:fill="auto"/>
        <w:tabs>
          <w:tab w:val="left" w:pos="788"/>
        </w:tabs>
        <w:spacing w:after="0"/>
        <w:ind w:left="20" w:firstLine="360"/>
        <w:jc w:val="both"/>
      </w:pPr>
      <w:r>
        <w:t>Критерии аттестации при переводе  на отделение хореографического искусства:</w:t>
      </w:r>
    </w:p>
    <w:p w:rsidR="008177DF" w:rsidRDefault="008177DF" w:rsidP="008177DF">
      <w:pPr>
        <w:pStyle w:val="a4"/>
        <w:numPr>
          <w:ilvl w:val="0"/>
          <w:numId w:val="3"/>
        </w:numPr>
        <w:shd w:val="clear" w:color="auto" w:fill="auto"/>
        <w:tabs>
          <w:tab w:val="left" w:pos="601"/>
        </w:tabs>
        <w:spacing w:after="0"/>
        <w:ind w:left="20" w:right="20" w:firstLine="360"/>
        <w:jc w:val="both"/>
      </w:pPr>
      <w:r>
        <w:t>проверяется  уровень  знаний  хореографических  терминов;</w:t>
      </w:r>
    </w:p>
    <w:p w:rsidR="008177DF" w:rsidRDefault="008177DF" w:rsidP="008177DF">
      <w:pPr>
        <w:pStyle w:val="a4"/>
        <w:numPr>
          <w:ilvl w:val="0"/>
          <w:numId w:val="3"/>
        </w:numPr>
        <w:shd w:val="clear" w:color="auto" w:fill="auto"/>
        <w:tabs>
          <w:tab w:val="left" w:pos="534"/>
        </w:tabs>
        <w:spacing w:after="0"/>
        <w:ind w:left="20" w:firstLine="360"/>
        <w:jc w:val="both"/>
      </w:pPr>
      <w:r>
        <w:t>гибкость, музыкальность (</w:t>
      </w:r>
      <w:proofErr w:type="gramStart"/>
      <w:r>
        <w:t>ритмическое движение</w:t>
      </w:r>
      <w:proofErr w:type="gramEnd"/>
      <w:r>
        <w:t xml:space="preserve"> под музыку);</w:t>
      </w:r>
    </w:p>
    <w:p w:rsidR="008177DF" w:rsidRDefault="008177DF" w:rsidP="008177DF">
      <w:pPr>
        <w:pStyle w:val="a4"/>
        <w:numPr>
          <w:ilvl w:val="0"/>
          <w:numId w:val="3"/>
        </w:numPr>
        <w:shd w:val="clear" w:color="auto" w:fill="auto"/>
        <w:tabs>
          <w:tab w:val="left" w:pos="534"/>
        </w:tabs>
        <w:spacing w:after="0"/>
        <w:ind w:left="20" w:firstLine="360"/>
        <w:jc w:val="both"/>
      </w:pPr>
      <w:r>
        <w:t xml:space="preserve">подъём (вытянутость стопы), </w:t>
      </w:r>
      <w:proofErr w:type="spellStart"/>
      <w:r>
        <w:t>выворотность</w:t>
      </w:r>
      <w:proofErr w:type="spellEnd"/>
      <w:r>
        <w:t xml:space="preserve"> (стопы и тазобедренного сустава);</w:t>
      </w:r>
    </w:p>
    <w:p w:rsidR="008177DF" w:rsidRDefault="008177DF" w:rsidP="008177DF">
      <w:pPr>
        <w:pStyle w:val="a4"/>
        <w:numPr>
          <w:ilvl w:val="0"/>
          <w:numId w:val="3"/>
        </w:numPr>
        <w:shd w:val="clear" w:color="auto" w:fill="auto"/>
        <w:tabs>
          <w:tab w:val="left" w:pos="534"/>
        </w:tabs>
        <w:spacing w:after="0"/>
        <w:ind w:left="20" w:firstLine="360"/>
        <w:jc w:val="both"/>
      </w:pPr>
      <w:r>
        <w:t>шаг, высота прыжка.</w:t>
      </w:r>
    </w:p>
    <w:p w:rsidR="008177DF" w:rsidRDefault="008177DF" w:rsidP="008177DF">
      <w:pPr>
        <w:pStyle w:val="a4"/>
        <w:numPr>
          <w:ilvl w:val="0"/>
          <w:numId w:val="4"/>
        </w:numPr>
        <w:shd w:val="clear" w:color="auto" w:fill="auto"/>
        <w:tabs>
          <w:tab w:val="left" w:pos="1066"/>
        </w:tabs>
        <w:spacing w:after="0"/>
        <w:ind w:left="20" w:right="20" w:firstLine="360"/>
        <w:jc w:val="both"/>
      </w:pPr>
      <w:r>
        <w:t>Переводящиеся на отделение изобразительного искусства, предоставляют выполненные ранее работы (5 штук) и оцениваются по следующим критериям:</w:t>
      </w:r>
    </w:p>
    <w:p w:rsidR="008177DF" w:rsidRDefault="008177DF" w:rsidP="008177DF">
      <w:pPr>
        <w:pStyle w:val="a4"/>
        <w:numPr>
          <w:ilvl w:val="0"/>
          <w:numId w:val="3"/>
        </w:numPr>
        <w:shd w:val="clear" w:color="auto" w:fill="auto"/>
        <w:tabs>
          <w:tab w:val="left" w:pos="524"/>
        </w:tabs>
        <w:spacing w:after="0"/>
        <w:ind w:left="20" w:firstLine="360"/>
        <w:jc w:val="both"/>
      </w:pPr>
      <w:r>
        <w:t>рисунок;</w:t>
      </w:r>
    </w:p>
    <w:p w:rsidR="008177DF" w:rsidRDefault="008177DF" w:rsidP="008177DF">
      <w:pPr>
        <w:pStyle w:val="a4"/>
        <w:numPr>
          <w:ilvl w:val="0"/>
          <w:numId w:val="3"/>
        </w:numPr>
        <w:shd w:val="clear" w:color="auto" w:fill="auto"/>
        <w:tabs>
          <w:tab w:val="left" w:pos="529"/>
        </w:tabs>
        <w:spacing w:after="0"/>
        <w:ind w:left="20" w:firstLine="360"/>
        <w:jc w:val="both"/>
      </w:pPr>
      <w:r>
        <w:t>композиция (правильное расположение объектов изображения);</w:t>
      </w:r>
    </w:p>
    <w:p w:rsidR="008177DF" w:rsidRDefault="008177DF" w:rsidP="008177DF">
      <w:pPr>
        <w:pStyle w:val="a4"/>
        <w:numPr>
          <w:ilvl w:val="0"/>
          <w:numId w:val="3"/>
        </w:numPr>
        <w:shd w:val="clear" w:color="auto" w:fill="auto"/>
        <w:tabs>
          <w:tab w:val="left" w:pos="529"/>
        </w:tabs>
        <w:spacing w:after="0"/>
        <w:ind w:left="20" w:firstLine="360"/>
        <w:jc w:val="both"/>
      </w:pPr>
      <w:r>
        <w:t>цвет (избранная цветовая палитра);</w:t>
      </w:r>
    </w:p>
    <w:p w:rsidR="008177DF" w:rsidRDefault="008177DF" w:rsidP="008177DF">
      <w:pPr>
        <w:pStyle w:val="a4"/>
        <w:numPr>
          <w:ilvl w:val="0"/>
          <w:numId w:val="3"/>
        </w:numPr>
        <w:shd w:val="clear" w:color="auto" w:fill="auto"/>
        <w:tabs>
          <w:tab w:val="left" w:pos="534"/>
        </w:tabs>
        <w:spacing w:after="0"/>
        <w:ind w:left="20" w:firstLine="360"/>
        <w:jc w:val="both"/>
      </w:pPr>
      <w:r>
        <w:t>наличие изобразительной грамотности.</w:t>
      </w:r>
    </w:p>
    <w:p w:rsidR="008177DF" w:rsidRDefault="008177DF" w:rsidP="008177DF">
      <w:pPr>
        <w:pStyle w:val="a4"/>
        <w:numPr>
          <w:ilvl w:val="0"/>
          <w:numId w:val="4"/>
        </w:numPr>
        <w:shd w:val="clear" w:color="auto" w:fill="auto"/>
        <w:tabs>
          <w:tab w:val="left" w:pos="889"/>
        </w:tabs>
        <w:spacing w:after="0"/>
        <w:ind w:left="20" w:right="20" w:firstLine="360"/>
        <w:jc w:val="both"/>
      </w:pPr>
      <w:r>
        <w:t>Приёмная аттестационная комиссия на основе результатов прослушиваний и просмотров может рекомендовать зачислить ребёнка в число учащихся школы.</w:t>
      </w:r>
    </w:p>
    <w:p w:rsidR="008177DF" w:rsidRDefault="008177DF" w:rsidP="008177DF">
      <w:pPr>
        <w:pStyle w:val="a4"/>
        <w:numPr>
          <w:ilvl w:val="0"/>
          <w:numId w:val="4"/>
        </w:numPr>
        <w:shd w:val="clear" w:color="auto" w:fill="auto"/>
        <w:tabs>
          <w:tab w:val="left" w:pos="798"/>
        </w:tabs>
        <w:spacing w:after="0"/>
        <w:ind w:left="20" w:right="20" w:firstLine="360"/>
        <w:jc w:val="both"/>
      </w:pPr>
      <w:r>
        <w:t xml:space="preserve">Приём детей, не изучавших ранее предметы учебного плана Школы, обучающихся в форме самообразования, производится по заявлению родителей (законных представителей) и предоставлении всех документов для приема. Поступающий может пройти аттестацию по предметам программы и быть рекомендован к поступлению приемной аттестационной комиссией не только в 1 класс, а  </w:t>
      </w:r>
      <w:r>
        <w:rPr>
          <w:rStyle w:val="9pt"/>
        </w:rPr>
        <w:t>в</w:t>
      </w:r>
      <w:r>
        <w:t xml:space="preserve"> последующие классы  в соответствии с требованиями, предъявляемыми учащимся по данной образовательной программе.</w:t>
      </w:r>
    </w:p>
    <w:p w:rsidR="008177DF" w:rsidRDefault="008177DF" w:rsidP="008177DF">
      <w:pPr>
        <w:pStyle w:val="a4"/>
        <w:numPr>
          <w:ilvl w:val="0"/>
          <w:numId w:val="4"/>
        </w:numPr>
        <w:shd w:val="clear" w:color="auto" w:fill="auto"/>
        <w:tabs>
          <w:tab w:val="left" w:pos="884"/>
        </w:tabs>
        <w:spacing w:after="0"/>
        <w:ind w:left="20" w:right="20" w:firstLine="360"/>
        <w:jc w:val="both"/>
      </w:pPr>
      <w:r>
        <w:t>В школе организован подготовительн</w:t>
      </w:r>
      <w:r w:rsidR="00897BD3">
        <w:t>ый</w:t>
      </w:r>
      <w:r w:rsidR="002C0032">
        <w:t xml:space="preserve"> </w:t>
      </w:r>
      <w:r w:rsidR="00897BD3">
        <w:t xml:space="preserve">класс </w:t>
      </w:r>
      <w:r>
        <w:t xml:space="preserve"> детей дошкольного возраста</w:t>
      </w:r>
      <w:r w:rsidR="00897BD3">
        <w:t xml:space="preserve"> и детей младшего  школьного возраста</w:t>
      </w:r>
      <w:r w:rsidR="009A3592">
        <w:t>,</w:t>
      </w:r>
      <w:r w:rsidR="002C0032">
        <w:t xml:space="preserve"> </w:t>
      </w:r>
      <w:r w:rsidR="009A3592">
        <w:t>з</w:t>
      </w:r>
      <w:r>
        <w:t>адач</w:t>
      </w:r>
      <w:r w:rsidR="009A3592">
        <w:t xml:space="preserve">ей </w:t>
      </w:r>
      <w:r>
        <w:t>которо</w:t>
      </w:r>
      <w:r w:rsidR="00897BD3">
        <w:t>го</w:t>
      </w:r>
      <w:r>
        <w:t xml:space="preserve"> является </w:t>
      </w:r>
      <w:r w:rsidR="009A3592">
        <w:t xml:space="preserve">подготовка к обучению,  </w:t>
      </w:r>
      <w:r w:rsidR="00897BD3">
        <w:t>как способ адаптации  по программам требующих индивидуального подхода в связи с детской физиологией.</w:t>
      </w:r>
      <w:r>
        <w:t xml:space="preserve"> Содержание занятий определяется учебной программой. Прием в</w:t>
      </w:r>
      <w:r w:rsidR="002C0032">
        <w:t xml:space="preserve">    </w:t>
      </w:r>
      <w:r>
        <w:t>1-й класс из подготовительной группы происходит на общих основаниях, с учетом результатов экзаменов по специальности</w:t>
      </w:r>
      <w:proofErr w:type="gramStart"/>
      <w:r>
        <w:t xml:space="preserve"> .</w:t>
      </w:r>
      <w:proofErr w:type="gramEnd"/>
    </w:p>
    <w:p w:rsidR="008177DF" w:rsidRDefault="008177DF" w:rsidP="008177DF">
      <w:pPr>
        <w:pStyle w:val="a4"/>
        <w:numPr>
          <w:ilvl w:val="0"/>
          <w:numId w:val="4"/>
        </w:numPr>
        <w:shd w:val="clear" w:color="auto" w:fill="auto"/>
        <w:tabs>
          <w:tab w:val="left" w:pos="865"/>
        </w:tabs>
        <w:spacing w:after="0"/>
        <w:ind w:left="20" w:right="20" w:firstLine="360"/>
        <w:jc w:val="both"/>
      </w:pPr>
      <w:r>
        <w:t>Школ</w:t>
      </w:r>
      <w:r w:rsidR="00107C4F">
        <w:t xml:space="preserve">а планирует </w:t>
      </w:r>
      <w:r>
        <w:t xml:space="preserve"> предоставл</w:t>
      </w:r>
      <w:r w:rsidR="00107C4F">
        <w:t>я</w:t>
      </w:r>
      <w:r>
        <w:t>т</w:t>
      </w:r>
      <w:r w:rsidR="00107C4F">
        <w:t xml:space="preserve">ь </w:t>
      </w:r>
      <w:r>
        <w:t>платные дополнительные образовательные услуги</w:t>
      </w:r>
      <w:r w:rsidR="009349D3">
        <w:t xml:space="preserve"> полного курса обучения  по дополнительным  общеразвивающим программам в области иску</w:t>
      </w:r>
      <w:proofErr w:type="gramStart"/>
      <w:r w:rsidR="009349D3">
        <w:t>сств с п</w:t>
      </w:r>
      <w:proofErr w:type="gramEnd"/>
      <w:r w:rsidR="009349D3">
        <w:t>оследующей выпускной аттестацией и выдачей свидетельства об окончании школы. А</w:t>
      </w:r>
      <w:r w:rsidR="002C0032">
        <w:t xml:space="preserve"> </w:t>
      </w:r>
      <w:r w:rsidR="009349D3">
        <w:t xml:space="preserve">также </w:t>
      </w:r>
      <w:r>
        <w:t xml:space="preserve"> по отдельным предметам (курсам)</w:t>
      </w:r>
      <w:r w:rsidR="0053750A">
        <w:t>,</w:t>
      </w:r>
      <w:r w:rsidR="002C0032">
        <w:t xml:space="preserve"> </w:t>
      </w:r>
      <w:r w:rsidR="0053750A">
        <w:t>п</w:t>
      </w:r>
      <w:r>
        <w:t xml:space="preserve">рием на эти услуги </w:t>
      </w:r>
      <w:r w:rsidR="00107C4F">
        <w:t xml:space="preserve"> будет проводит</w:t>
      </w:r>
      <w:r w:rsidR="0053750A">
        <w:t>ь</w:t>
      </w:r>
      <w:r w:rsidR="00107C4F">
        <w:t xml:space="preserve">ся  </w:t>
      </w:r>
      <w:r>
        <w:t xml:space="preserve"> в течение всего учебного года при наличии мест. Прием осуществляется приказом директора без предварительных прослушиваний и просмотров по заявлению родителей (законных представителей) ребенка или самого поступающего. Услуга по отдельным предметам (курсам) оказывается не в рамках дополнительных общеобразовательных программ, не имеет ограничения сроков обучения  и  не  сопровождается  промежуточной  и  итоговой  аттестацией  и  выдачей  документа  об  образовании, оформляется договором.</w:t>
      </w:r>
    </w:p>
    <w:p w:rsidR="008177DF" w:rsidRDefault="008177DF" w:rsidP="008177DF">
      <w:pPr>
        <w:pStyle w:val="51"/>
        <w:shd w:val="clear" w:color="auto" w:fill="auto"/>
        <w:spacing w:line="274" w:lineRule="exact"/>
        <w:ind w:left="6860"/>
      </w:pPr>
    </w:p>
    <w:p w:rsidR="008177DF" w:rsidRDefault="008177DF" w:rsidP="008177DF">
      <w:pPr>
        <w:pStyle w:val="51"/>
        <w:shd w:val="clear" w:color="auto" w:fill="auto"/>
        <w:spacing w:line="274" w:lineRule="exact"/>
        <w:ind w:left="6860"/>
      </w:pPr>
    </w:p>
    <w:p w:rsidR="008177DF" w:rsidRDefault="008177DF" w:rsidP="008177DF">
      <w:pPr>
        <w:pStyle w:val="51"/>
        <w:shd w:val="clear" w:color="auto" w:fill="auto"/>
        <w:spacing w:line="274" w:lineRule="exact"/>
        <w:ind w:left="6860"/>
      </w:pPr>
    </w:p>
    <w:p w:rsidR="008177DF" w:rsidRDefault="008177DF" w:rsidP="008177DF">
      <w:pPr>
        <w:pStyle w:val="51"/>
        <w:shd w:val="clear" w:color="auto" w:fill="auto"/>
        <w:spacing w:line="274" w:lineRule="exact"/>
        <w:ind w:left="6860"/>
      </w:pPr>
    </w:p>
    <w:p w:rsidR="002C0032" w:rsidRDefault="002C0032" w:rsidP="008177DF">
      <w:pPr>
        <w:pStyle w:val="51"/>
        <w:shd w:val="clear" w:color="auto" w:fill="auto"/>
        <w:spacing w:line="274" w:lineRule="exact"/>
        <w:ind w:left="6860"/>
      </w:pPr>
    </w:p>
    <w:p w:rsidR="002C0032" w:rsidRDefault="002C0032" w:rsidP="008177DF">
      <w:pPr>
        <w:pStyle w:val="51"/>
        <w:shd w:val="clear" w:color="auto" w:fill="auto"/>
        <w:spacing w:line="274" w:lineRule="exact"/>
        <w:ind w:left="6860"/>
      </w:pPr>
    </w:p>
    <w:p w:rsidR="002C0032" w:rsidRDefault="002C0032" w:rsidP="008177DF">
      <w:pPr>
        <w:pStyle w:val="51"/>
        <w:shd w:val="clear" w:color="auto" w:fill="auto"/>
        <w:spacing w:line="274" w:lineRule="exact"/>
        <w:ind w:left="6860"/>
      </w:pPr>
    </w:p>
    <w:p w:rsidR="002C0032" w:rsidRDefault="002C0032" w:rsidP="008177DF">
      <w:pPr>
        <w:pStyle w:val="51"/>
        <w:shd w:val="clear" w:color="auto" w:fill="auto"/>
        <w:spacing w:line="274" w:lineRule="exact"/>
        <w:ind w:left="6860"/>
      </w:pPr>
    </w:p>
    <w:p w:rsidR="002C0032" w:rsidRDefault="002C0032" w:rsidP="008177DF">
      <w:pPr>
        <w:pStyle w:val="51"/>
        <w:shd w:val="clear" w:color="auto" w:fill="auto"/>
        <w:spacing w:line="274" w:lineRule="exact"/>
        <w:ind w:left="6860"/>
      </w:pPr>
    </w:p>
    <w:p w:rsidR="002C0032" w:rsidRDefault="002C0032" w:rsidP="008177DF">
      <w:pPr>
        <w:pStyle w:val="51"/>
        <w:shd w:val="clear" w:color="auto" w:fill="auto"/>
        <w:spacing w:line="274" w:lineRule="exact"/>
        <w:ind w:left="6860"/>
      </w:pPr>
    </w:p>
    <w:p w:rsidR="008177DF" w:rsidRDefault="008177DF" w:rsidP="008177DF">
      <w:pPr>
        <w:pStyle w:val="51"/>
        <w:shd w:val="clear" w:color="auto" w:fill="auto"/>
        <w:spacing w:line="274" w:lineRule="exact"/>
        <w:ind w:left="6860"/>
      </w:pPr>
    </w:p>
    <w:p w:rsidR="008177DF" w:rsidRDefault="008177DF" w:rsidP="008177DF">
      <w:pPr>
        <w:pStyle w:val="51"/>
        <w:shd w:val="clear" w:color="auto" w:fill="auto"/>
        <w:spacing w:line="274" w:lineRule="exact"/>
        <w:ind w:left="6860"/>
      </w:pPr>
    </w:p>
    <w:p w:rsidR="008177DF" w:rsidRDefault="008177DF" w:rsidP="00115514">
      <w:pPr>
        <w:pStyle w:val="51"/>
        <w:shd w:val="clear" w:color="auto" w:fill="auto"/>
        <w:spacing w:line="274" w:lineRule="exact"/>
        <w:ind w:right="54"/>
      </w:pPr>
      <w:r>
        <w:lastRenderedPageBreak/>
        <w:t xml:space="preserve"> Приложение № </w:t>
      </w:r>
      <w:r>
        <w:rPr>
          <w:rStyle w:val="50"/>
          <w:b/>
          <w:bCs/>
        </w:rPr>
        <w:t>1</w:t>
      </w:r>
    </w:p>
    <w:p w:rsidR="002C0032" w:rsidRDefault="008177DF" w:rsidP="002C0032">
      <w:pPr>
        <w:pStyle w:val="40"/>
        <w:shd w:val="clear" w:color="auto" w:fill="auto"/>
        <w:spacing w:line="274" w:lineRule="exact"/>
        <w:ind w:right="54" w:firstLine="0"/>
        <w:jc w:val="right"/>
      </w:pPr>
      <w:r>
        <w:t xml:space="preserve">к Правилам приема </w:t>
      </w:r>
    </w:p>
    <w:p w:rsidR="008177DF" w:rsidRDefault="008177DF" w:rsidP="002C0032">
      <w:pPr>
        <w:pStyle w:val="40"/>
        <w:shd w:val="clear" w:color="auto" w:fill="auto"/>
        <w:spacing w:after="191" w:line="274" w:lineRule="exact"/>
        <w:ind w:right="54" w:firstLine="0"/>
        <w:jc w:val="right"/>
      </w:pPr>
      <w:r>
        <w:t>в МБОУ ДОД «</w:t>
      </w:r>
      <w:r w:rsidR="0053750A">
        <w:t>Н</w:t>
      </w:r>
      <w:r w:rsidR="002C0032">
        <w:t>ДШИ</w:t>
      </w:r>
      <w:r>
        <w:t>»</w:t>
      </w:r>
    </w:p>
    <w:p w:rsidR="008177DF" w:rsidRDefault="008177DF" w:rsidP="008177DF">
      <w:pPr>
        <w:pStyle w:val="21"/>
        <w:shd w:val="clear" w:color="auto" w:fill="auto"/>
        <w:spacing w:before="0" w:after="57" w:line="260" w:lineRule="exact"/>
        <w:ind w:left="160"/>
        <w:jc w:val="center"/>
      </w:pPr>
      <w:r>
        <w:rPr>
          <w:rStyle w:val="20"/>
          <w:b/>
          <w:bCs/>
        </w:rPr>
        <w:t>Порядок приема</w:t>
      </w:r>
    </w:p>
    <w:p w:rsidR="008177DF" w:rsidRDefault="008177DF" w:rsidP="008177DF">
      <w:pPr>
        <w:pStyle w:val="21"/>
        <w:shd w:val="clear" w:color="auto" w:fill="auto"/>
        <w:spacing w:before="0" w:after="303" w:line="260" w:lineRule="exact"/>
        <w:ind w:left="160"/>
        <w:jc w:val="center"/>
      </w:pPr>
      <w:r>
        <w:t>в МБОУ ДОД «</w:t>
      </w:r>
      <w:proofErr w:type="spellStart"/>
      <w:r w:rsidR="0053750A">
        <w:t>Нурлатская</w:t>
      </w:r>
      <w:proofErr w:type="spellEnd"/>
      <w:r w:rsidR="0053750A">
        <w:t xml:space="preserve"> д</w:t>
      </w:r>
      <w:r>
        <w:t>етская школа искусств »</w:t>
      </w:r>
    </w:p>
    <w:p w:rsidR="008177DF" w:rsidRDefault="008177DF" w:rsidP="008177DF">
      <w:pPr>
        <w:pStyle w:val="a4"/>
        <w:shd w:val="clear" w:color="auto" w:fill="auto"/>
        <w:spacing w:after="0" w:line="322" w:lineRule="exact"/>
        <w:ind w:left="160" w:firstLine="0"/>
        <w:jc w:val="center"/>
      </w:pPr>
      <w:r>
        <w:t xml:space="preserve">Срок подачи заявлений </w:t>
      </w:r>
      <w:r w:rsidR="0053750A">
        <w:t xml:space="preserve"> 24</w:t>
      </w:r>
      <w:r>
        <w:t xml:space="preserve"> апреля</w:t>
      </w:r>
      <w:r w:rsidR="0053750A">
        <w:t>, с 1-5 июня</w:t>
      </w:r>
      <w:r w:rsidR="002C0032">
        <w:t xml:space="preserve"> </w:t>
      </w:r>
      <w:r>
        <w:t>201</w:t>
      </w:r>
      <w:r w:rsidR="0053750A">
        <w:t>6</w:t>
      </w:r>
      <w:r>
        <w:t xml:space="preserve"> года по адрес</w:t>
      </w:r>
      <w:r w:rsidR="0053750A">
        <w:t>у</w:t>
      </w:r>
      <w:r>
        <w:t xml:space="preserve">: </w:t>
      </w:r>
    </w:p>
    <w:p w:rsidR="008177DF" w:rsidRDefault="008177DF" w:rsidP="008177DF">
      <w:pPr>
        <w:pStyle w:val="a4"/>
        <w:shd w:val="clear" w:color="auto" w:fill="auto"/>
        <w:spacing w:after="0" w:line="322" w:lineRule="exact"/>
        <w:ind w:left="160" w:firstLine="0"/>
        <w:jc w:val="center"/>
      </w:pPr>
      <w:r>
        <w:t xml:space="preserve">ул. </w:t>
      </w:r>
      <w:r w:rsidR="0053750A">
        <w:t xml:space="preserve"> Карла Маркса д. 3  </w:t>
      </w:r>
    </w:p>
    <w:p w:rsidR="008177DF" w:rsidRDefault="008177DF" w:rsidP="008177DF">
      <w:pPr>
        <w:pStyle w:val="a4"/>
        <w:shd w:val="clear" w:color="auto" w:fill="auto"/>
        <w:spacing w:after="0" w:line="322" w:lineRule="exact"/>
        <w:ind w:left="160" w:firstLine="0"/>
        <w:jc w:val="center"/>
      </w:pPr>
    </w:p>
    <w:p w:rsidR="008177DF" w:rsidRPr="006659DE" w:rsidRDefault="008177DF" w:rsidP="008177DF">
      <w:pPr>
        <w:pStyle w:val="a4"/>
        <w:shd w:val="clear" w:color="auto" w:fill="auto"/>
        <w:spacing w:after="0" w:line="322" w:lineRule="exact"/>
        <w:ind w:left="160" w:firstLine="0"/>
        <w:jc w:val="center"/>
        <w:rPr>
          <w:b/>
        </w:rPr>
      </w:pPr>
      <w:r w:rsidRPr="006659DE">
        <w:rPr>
          <w:b/>
        </w:rPr>
        <w:t>График  приёма:</w:t>
      </w:r>
    </w:p>
    <w:p w:rsidR="008177DF" w:rsidRDefault="0053750A" w:rsidP="008177DF">
      <w:pPr>
        <w:pStyle w:val="a4"/>
        <w:shd w:val="clear" w:color="auto" w:fill="auto"/>
        <w:spacing w:after="0" w:line="322" w:lineRule="exact"/>
        <w:ind w:left="160" w:firstLine="0"/>
      </w:pPr>
      <w:r>
        <w:t>24.04.16</w:t>
      </w:r>
      <w:r w:rsidR="002C0032">
        <w:t>г. (</w:t>
      </w:r>
      <w:r w:rsidR="008177DF">
        <w:t>В</w:t>
      </w:r>
      <w:r>
        <w:t>оскресенье</w:t>
      </w:r>
      <w:r w:rsidR="002C0032">
        <w:t>)</w:t>
      </w:r>
      <w:r>
        <w:t xml:space="preserve"> </w:t>
      </w:r>
      <w:r w:rsidR="008177DF">
        <w:t xml:space="preserve"> – с  </w:t>
      </w:r>
      <w:r>
        <w:t>9</w:t>
      </w:r>
      <w:r w:rsidR="008177DF">
        <w:t xml:space="preserve">.00  до  17.00 </w:t>
      </w:r>
    </w:p>
    <w:p w:rsidR="008177DF" w:rsidRDefault="0053750A" w:rsidP="008177DF">
      <w:pPr>
        <w:pStyle w:val="a4"/>
        <w:shd w:val="clear" w:color="auto" w:fill="auto"/>
        <w:spacing w:after="0" w:line="322" w:lineRule="exact"/>
        <w:ind w:left="160" w:firstLine="0"/>
      </w:pPr>
      <w:r>
        <w:t>С 1 .06.16  по 5. 06.16</w:t>
      </w:r>
      <w:r w:rsidR="00DE7266">
        <w:t xml:space="preserve">  -  </w:t>
      </w:r>
      <w:r w:rsidR="008177DF">
        <w:t xml:space="preserve"> с  </w:t>
      </w:r>
      <w:r>
        <w:t>9</w:t>
      </w:r>
      <w:r w:rsidR="008177DF">
        <w:t xml:space="preserve">.00  до  </w:t>
      </w:r>
      <w:r>
        <w:t>15</w:t>
      </w:r>
      <w:r w:rsidR="008177DF">
        <w:t xml:space="preserve">.00 </w:t>
      </w:r>
    </w:p>
    <w:p w:rsidR="008177DF" w:rsidRDefault="00DE7266" w:rsidP="002C0032">
      <w:pPr>
        <w:pStyle w:val="a4"/>
        <w:shd w:val="clear" w:color="auto" w:fill="auto"/>
        <w:spacing w:line="322" w:lineRule="exact"/>
        <w:ind w:left="160" w:firstLine="0"/>
        <w:jc w:val="center"/>
      </w:pPr>
      <w:r>
        <w:t>Без перерыва на обед</w:t>
      </w:r>
    </w:p>
    <w:p w:rsidR="008177DF" w:rsidRPr="006659DE" w:rsidRDefault="008177DF" w:rsidP="008177DF">
      <w:pPr>
        <w:pStyle w:val="a4"/>
        <w:shd w:val="clear" w:color="auto" w:fill="auto"/>
        <w:spacing w:after="0" w:line="322" w:lineRule="exact"/>
        <w:ind w:left="160" w:firstLine="0"/>
        <w:jc w:val="center"/>
        <w:rPr>
          <w:rStyle w:val="a5"/>
          <w:b w:val="0"/>
        </w:rPr>
      </w:pPr>
      <w:r w:rsidRPr="006659DE">
        <w:rPr>
          <w:b/>
        </w:rPr>
        <w:t>Телефон для справок</w:t>
      </w:r>
    </w:p>
    <w:p w:rsidR="008177DF" w:rsidRPr="00D82544" w:rsidRDefault="00DE7266" w:rsidP="008177DF">
      <w:pPr>
        <w:pStyle w:val="a4"/>
        <w:shd w:val="clear" w:color="auto" w:fill="auto"/>
        <w:spacing w:line="322" w:lineRule="exact"/>
        <w:ind w:left="160" w:firstLine="0"/>
        <w:jc w:val="center"/>
        <w:rPr>
          <w:b/>
          <w:bCs/>
        </w:rPr>
      </w:pPr>
      <w:r>
        <w:rPr>
          <w:rStyle w:val="a5"/>
        </w:rPr>
        <w:t xml:space="preserve">2-33-10;  2-33-20 </w:t>
      </w:r>
    </w:p>
    <w:p w:rsidR="008177DF" w:rsidRPr="006659DE" w:rsidRDefault="008177DF" w:rsidP="008177DF">
      <w:pPr>
        <w:pStyle w:val="a4"/>
        <w:shd w:val="clear" w:color="auto" w:fill="auto"/>
        <w:spacing w:after="0" w:line="326" w:lineRule="exact"/>
        <w:ind w:left="80" w:right="40" w:firstLine="3140"/>
        <w:rPr>
          <w:b/>
          <w:u w:val="single"/>
        </w:rPr>
      </w:pPr>
      <w:r w:rsidRPr="006659DE">
        <w:rPr>
          <w:b/>
          <w:u w:val="single"/>
        </w:rPr>
        <w:t xml:space="preserve">Порядок подачи документов </w:t>
      </w:r>
    </w:p>
    <w:p w:rsidR="008177DF" w:rsidRDefault="008177DF" w:rsidP="008177DF">
      <w:pPr>
        <w:pStyle w:val="a4"/>
        <w:shd w:val="clear" w:color="auto" w:fill="auto"/>
        <w:spacing w:after="0" w:line="326" w:lineRule="exact"/>
        <w:ind w:left="80" w:right="40" w:firstLine="0"/>
      </w:pPr>
      <w:r>
        <w:t>Родители (законные представители) поступающих  при  предъявлении  документа, удостоверяющего  личность, подают в приемную комиссию МБОУ ДОД «</w:t>
      </w:r>
      <w:r w:rsidR="00DE7266">
        <w:t>Н</w:t>
      </w:r>
      <w:r>
        <w:t>ДШИ»:</w:t>
      </w:r>
    </w:p>
    <w:p w:rsidR="008177DF" w:rsidRDefault="008177DF" w:rsidP="008177DF">
      <w:pPr>
        <w:pStyle w:val="a4"/>
        <w:numPr>
          <w:ilvl w:val="0"/>
          <w:numId w:val="5"/>
        </w:numPr>
        <w:shd w:val="clear" w:color="auto" w:fill="auto"/>
        <w:tabs>
          <w:tab w:val="left" w:pos="950"/>
        </w:tabs>
        <w:spacing w:after="62" w:line="260" w:lineRule="exact"/>
        <w:ind w:left="80" w:firstLine="520"/>
        <w:jc w:val="both"/>
      </w:pPr>
      <w:r>
        <w:t>заявление установленного образца на имя директора школы;</w:t>
      </w:r>
    </w:p>
    <w:p w:rsidR="008177DF" w:rsidRDefault="008177DF" w:rsidP="008177DF">
      <w:pPr>
        <w:pStyle w:val="a4"/>
        <w:numPr>
          <w:ilvl w:val="0"/>
          <w:numId w:val="5"/>
        </w:numPr>
        <w:shd w:val="clear" w:color="auto" w:fill="auto"/>
        <w:tabs>
          <w:tab w:val="left" w:pos="950"/>
        </w:tabs>
        <w:spacing w:after="6" w:line="260" w:lineRule="exact"/>
        <w:ind w:left="80" w:firstLine="520"/>
        <w:jc w:val="both"/>
      </w:pPr>
      <w:r>
        <w:t>копию свидетельства о рождении ребенка;</w:t>
      </w:r>
    </w:p>
    <w:p w:rsidR="00DE7266" w:rsidRDefault="00DE7266" w:rsidP="00DE7266">
      <w:pPr>
        <w:pStyle w:val="a4"/>
        <w:numPr>
          <w:ilvl w:val="0"/>
          <w:numId w:val="5"/>
        </w:numPr>
        <w:shd w:val="clear" w:color="auto" w:fill="auto"/>
        <w:tabs>
          <w:tab w:val="left" w:pos="930"/>
        </w:tabs>
        <w:spacing w:after="0" w:line="322" w:lineRule="exact"/>
        <w:ind w:left="960" w:right="40"/>
        <w:jc w:val="both"/>
      </w:pPr>
      <w:r>
        <w:t>копию страхового свидетельства и других страховок жизни ребёнка (если имеются)</w:t>
      </w:r>
    </w:p>
    <w:p w:rsidR="00DE7266" w:rsidRDefault="00DE7266" w:rsidP="00DE7266">
      <w:pPr>
        <w:pStyle w:val="a4"/>
        <w:numPr>
          <w:ilvl w:val="0"/>
          <w:numId w:val="5"/>
        </w:numPr>
        <w:shd w:val="clear" w:color="auto" w:fill="auto"/>
        <w:tabs>
          <w:tab w:val="left" w:pos="930"/>
        </w:tabs>
        <w:spacing w:after="0" w:line="322" w:lineRule="exact"/>
        <w:ind w:left="960" w:right="40"/>
        <w:jc w:val="both"/>
      </w:pPr>
      <w:r>
        <w:t>копию паспорта родителя (законного представителя) ребёнка с указанием прописки.</w:t>
      </w:r>
    </w:p>
    <w:p w:rsidR="008177DF" w:rsidRDefault="008177DF" w:rsidP="00DE7266">
      <w:pPr>
        <w:pStyle w:val="a4"/>
        <w:numPr>
          <w:ilvl w:val="0"/>
          <w:numId w:val="5"/>
        </w:numPr>
        <w:shd w:val="clear" w:color="auto" w:fill="auto"/>
        <w:tabs>
          <w:tab w:val="left" w:pos="930"/>
        </w:tabs>
        <w:spacing w:after="0" w:line="322" w:lineRule="exact"/>
        <w:ind w:left="960" w:right="40"/>
        <w:jc w:val="both"/>
      </w:pPr>
      <w:r>
        <w:t>медицинские документы, подтверждающие возможность детей осваивать образовательные программы в области хореографического искусства (справку о состоянии здоровья от педиатра).</w:t>
      </w:r>
    </w:p>
    <w:p w:rsidR="00C03CF8" w:rsidRDefault="008177DF" w:rsidP="00720A83">
      <w:pPr>
        <w:pStyle w:val="21"/>
        <w:shd w:val="clear" w:color="auto" w:fill="auto"/>
        <w:spacing w:before="0" w:after="116"/>
        <w:ind w:left="160"/>
        <w:jc w:val="center"/>
      </w:pPr>
      <w:r>
        <w:t>Вступительные прослушивания состоятся в соответствии с графиком работы п</w:t>
      </w:r>
      <w:r w:rsidR="00720A83">
        <w:t>риемной комиссии:</w:t>
      </w:r>
    </w:p>
    <w:p w:rsidR="008177DF" w:rsidRDefault="008177DF" w:rsidP="00115514">
      <w:pPr>
        <w:pStyle w:val="a4"/>
        <w:shd w:val="clear" w:color="auto" w:fill="auto"/>
        <w:spacing w:line="240" w:lineRule="auto"/>
        <w:ind w:firstLine="0"/>
      </w:pPr>
      <w:r>
        <w:t>График работы приемной комиссии на</w:t>
      </w:r>
      <w:r>
        <w:rPr>
          <w:rStyle w:val="41"/>
        </w:rPr>
        <w:t xml:space="preserve"> общеразвивающие</w:t>
      </w:r>
      <w:r>
        <w:t xml:space="preserve"> программы в области искусств:</w:t>
      </w:r>
    </w:p>
    <w:tbl>
      <w:tblPr>
        <w:tblW w:w="10354" w:type="dxa"/>
        <w:jc w:val="center"/>
        <w:tblLayout w:type="fixed"/>
        <w:tblCellMar>
          <w:left w:w="0" w:type="dxa"/>
          <w:right w:w="0" w:type="dxa"/>
        </w:tblCellMar>
        <w:tblLook w:val="0000"/>
      </w:tblPr>
      <w:tblGrid>
        <w:gridCol w:w="3833"/>
        <w:gridCol w:w="1559"/>
        <w:gridCol w:w="1417"/>
        <w:gridCol w:w="1476"/>
        <w:gridCol w:w="2069"/>
      </w:tblGrid>
      <w:tr w:rsidR="008177DF" w:rsidTr="001C05A0">
        <w:trPr>
          <w:trHeight w:val="566"/>
          <w:jc w:val="center"/>
        </w:trPr>
        <w:tc>
          <w:tcPr>
            <w:tcW w:w="3833" w:type="dxa"/>
            <w:tcBorders>
              <w:top w:val="single" w:sz="4" w:space="0" w:color="auto"/>
              <w:left w:val="single" w:sz="4" w:space="0" w:color="auto"/>
              <w:bottom w:val="single" w:sz="4" w:space="0" w:color="auto"/>
              <w:right w:val="single" w:sz="4" w:space="0" w:color="auto"/>
            </w:tcBorders>
            <w:shd w:val="clear" w:color="auto" w:fill="FFFFFF"/>
          </w:tcPr>
          <w:p w:rsidR="008177DF" w:rsidRDefault="008177DF" w:rsidP="00AE56D0">
            <w:pPr>
              <w:pStyle w:val="51"/>
              <w:framePr w:wrap="notBeside" w:vAnchor="text" w:hAnchor="text" w:xAlign="center" w:y="1"/>
              <w:shd w:val="clear" w:color="auto" w:fill="auto"/>
              <w:spacing w:line="240" w:lineRule="auto"/>
              <w:ind w:left="1180"/>
            </w:pPr>
            <w:r>
              <w:t>Программа</w:t>
            </w:r>
          </w:p>
        </w:tc>
        <w:tc>
          <w:tcPr>
            <w:tcW w:w="1559" w:type="dxa"/>
            <w:tcBorders>
              <w:top w:val="single" w:sz="4" w:space="0" w:color="auto"/>
              <w:left w:val="single" w:sz="4" w:space="0" w:color="auto"/>
              <w:bottom w:val="single" w:sz="4" w:space="0" w:color="auto"/>
              <w:right w:val="single" w:sz="4" w:space="0" w:color="auto"/>
            </w:tcBorders>
            <w:shd w:val="clear" w:color="auto" w:fill="FFFFFF"/>
          </w:tcPr>
          <w:p w:rsidR="008177DF" w:rsidRDefault="008177DF" w:rsidP="00AE56D0">
            <w:pPr>
              <w:pStyle w:val="51"/>
              <w:framePr w:wrap="notBeside" w:vAnchor="text" w:hAnchor="text" w:xAlign="center" w:y="1"/>
              <w:shd w:val="clear" w:color="auto" w:fill="auto"/>
              <w:spacing w:line="278" w:lineRule="exact"/>
              <w:ind w:left="160" w:firstLine="380"/>
            </w:pPr>
            <w:r>
              <w:t>Срок освоения</w:t>
            </w:r>
          </w:p>
        </w:tc>
        <w:tc>
          <w:tcPr>
            <w:tcW w:w="1417" w:type="dxa"/>
            <w:tcBorders>
              <w:top w:val="single" w:sz="4" w:space="0" w:color="auto"/>
              <w:left w:val="single" w:sz="4" w:space="0" w:color="auto"/>
              <w:bottom w:val="single" w:sz="4" w:space="0" w:color="auto"/>
              <w:right w:val="single" w:sz="4" w:space="0" w:color="auto"/>
            </w:tcBorders>
            <w:shd w:val="clear" w:color="auto" w:fill="FFFFFF"/>
          </w:tcPr>
          <w:p w:rsidR="008177DF" w:rsidRDefault="008177DF" w:rsidP="00AE56D0">
            <w:pPr>
              <w:pStyle w:val="51"/>
              <w:framePr w:wrap="notBeside" w:vAnchor="text" w:hAnchor="text" w:xAlign="center" w:y="1"/>
              <w:shd w:val="clear" w:color="auto" w:fill="auto"/>
              <w:spacing w:line="240" w:lineRule="auto"/>
              <w:ind w:left="640"/>
            </w:pPr>
            <w:r>
              <w:t>Дата</w:t>
            </w:r>
          </w:p>
        </w:tc>
        <w:tc>
          <w:tcPr>
            <w:tcW w:w="1476" w:type="dxa"/>
            <w:tcBorders>
              <w:top w:val="single" w:sz="4" w:space="0" w:color="auto"/>
              <w:left w:val="single" w:sz="4" w:space="0" w:color="auto"/>
              <w:bottom w:val="single" w:sz="4" w:space="0" w:color="auto"/>
              <w:right w:val="single" w:sz="4" w:space="0" w:color="auto"/>
            </w:tcBorders>
            <w:shd w:val="clear" w:color="auto" w:fill="FFFFFF"/>
          </w:tcPr>
          <w:p w:rsidR="008177DF" w:rsidRDefault="008177DF" w:rsidP="00AE56D0">
            <w:pPr>
              <w:pStyle w:val="51"/>
              <w:framePr w:wrap="notBeside" w:vAnchor="text" w:hAnchor="text" w:xAlign="center" w:y="1"/>
              <w:shd w:val="clear" w:color="auto" w:fill="auto"/>
              <w:spacing w:line="240" w:lineRule="auto"/>
              <w:ind w:left="300"/>
            </w:pPr>
            <w:r>
              <w:t>Время</w:t>
            </w:r>
          </w:p>
        </w:tc>
        <w:tc>
          <w:tcPr>
            <w:tcW w:w="2069" w:type="dxa"/>
            <w:tcBorders>
              <w:top w:val="single" w:sz="4" w:space="0" w:color="auto"/>
              <w:left w:val="single" w:sz="4" w:space="0" w:color="auto"/>
              <w:bottom w:val="single" w:sz="4" w:space="0" w:color="auto"/>
              <w:right w:val="single" w:sz="4" w:space="0" w:color="auto"/>
            </w:tcBorders>
            <w:shd w:val="clear" w:color="auto" w:fill="FFFFFF"/>
          </w:tcPr>
          <w:p w:rsidR="008177DF" w:rsidRDefault="00550EE1" w:rsidP="00550EE1">
            <w:pPr>
              <w:pStyle w:val="51"/>
              <w:framePr w:wrap="notBeside" w:vAnchor="text" w:hAnchor="text" w:xAlign="center" w:y="1"/>
              <w:shd w:val="clear" w:color="auto" w:fill="auto"/>
              <w:spacing w:line="240" w:lineRule="auto"/>
            </w:pPr>
            <w:r>
              <w:t xml:space="preserve">      Аудитория</w:t>
            </w:r>
          </w:p>
        </w:tc>
      </w:tr>
      <w:tr w:rsidR="008177DF" w:rsidTr="001C05A0">
        <w:trPr>
          <w:trHeight w:val="293"/>
          <w:jc w:val="center"/>
        </w:trPr>
        <w:tc>
          <w:tcPr>
            <w:tcW w:w="3833" w:type="dxa"/>
            <w:tcBorders>
              <w:top w:val="single" w:sz="4" w:space="0" w:color="auto"/>
              <w:left w:val="single" w:sz="4" w:space="0" w:color="auto"/>
              <w:bottom w:val="nil"/>
              <w:right w:val="single" w:sz="4" w:space="0" w:color="auto"/>
            </w:tcBorders>
            <w:shd w:val="clear" w:color="auto" w:fill="FFFFFF"/>
          </w:tcPr>
          <w:p w:rsidR="00AE56D0" w:rsidRDefault="00550EE1" w:rsidP="00AE56D0">
            <w:pPr>
              <w:pStyle w:val="40"/>
              <w:framePr w:wrap="notBeside" w:vAnchor="text" w:hAnchor="text" w:xAlign="center" w:y="1"/>
              <w:shd w:val="clear" w:color="auto" w:fill="auto"/>
              <w:spacing w:line="240" w:lineRule="auto"/>
              <w:ind w:firstLine="0"/>
              <w:jc w:val="both"/>
            </w:pPr>
            <w:proofErr w:type="gramStart"/>
            <w:r>
              <w:t>Дополнительные</w:t>
            </w:r>
            <w:proofErr w:type="gramEnd"/>
            <w:r>
              <w:t xml:space="preserve"> общеразвивающие</w:t>
            </w:r>
            <w:r w:rsidR="001C05A0">
              <w:t xml:space="preserve"> с 7 лет до 1</w:t>
            </w:r>
            <w:r w:rsidR="00AE56D0">
              <w:t>2</w:t>
            </w:r>
            <w:r w:rsidR="001C05A0">
              <w:t xml:space="preserve">  лет</w:t>
            </w:r>
          </w:p>
          <w:p w:rsidR="008177DF" w:rsidRDefault="008177DF" w:rsidP="00AE56D0">
            <w:pPr>
              <w:pStyle w:val="40"/>
              <w:framePr w:wrap="notBeside" w:vAnchor="text" w:hAnchor="text" w:xAlign="center" w:y="1"/>
              <w:shd w:val="clear" w:color="auto" w:fill="auto"/>
              <w:spacing w:line="240" w:lineRule="auto"/>
              <w:ind w:left="120" w:firstLine="0"/>
            </w:pPr>
          </w:p>
        </w:tc>
        <w:tc>
          <w:tcPr>
            <w:tcW w:w="1559" w:type="dxa"/>
            <w:tcBorders>
              <w:top w:val="single" w:sz="4" w:space="0" w:color="auto"/>
              <w:left w:val="single" w:sz="4" w:space="0" w:color="auto"/>
              <w:bottom w:val="nil"/>
              <w:right w:val="single" w:sz="4" w:space="0" w:color="auto"/>
            </w:tcBorders>
            <w:shd w:val="clear" w:color="auto" w:fill="FFFFFF"/>
          </w:tcPr>
          <w:p w:rsidR="008177DF" w:rsidRDefault="008177DF" w:rsidP="00AE56D0">
            <w:pPr>
              <w:pStyle w:val="40"/>
              <w:framePr w:wrap="notBeside" w:vAnchor="text" w:hAnchor="text" w:xAlign="center" w:y="1"/>
              <w:shd w:val="clear" w:color="auto" w:fill="auto"/>
              <w:spacing w:line="240" w:lineRule="auto"/>
              <w:ind w:left="160" w:firstLine="0"/>
            </w:pPr>
            <w:r>
              <w:t xml:space="preserve">5 </w:t>
            </w:r>
            <w:r w:rsidR="00550EE1">
              <w:t>(6)</w:t>
            </w:r>
            <w:r>
              <w:t xml:space="preserve"> лет</w:t>
            </w:r>
          </w:p>
        </w:tc>
        <w:tc>
          <w:tcPr>
            <w:tcW w:w="1417" w:type="dxa"/>
            <w:tcBorders>
              <w:top w:val="single" w:sz="4" w:space="0" w:color="auto"/>
              <w:left w:val="single" w:sz="4" w:space="0" w:color="auto"/>
              <w:bottom w:val="nil"/>
              <w:right w:val="single" w:sz="4" w:space="0" w:color="auto"/>
            </w:tcBorders>
            <w:shd w:val="clear" w:color="auto" w:fill="FFFFFF"/>
          </w:tcPr>
          <w:p w:rsidR="008177DF" w:rsidRDefault="00550EE1" w:rsidP="00550EE1">
            <w:pPr>
              <w:pStyle w:val="70"/>
              <w:framePr w:wrap="notBeside" w:vAnchor="text" w:hAnchor="text" w:xAlign="center" w:y="1"/>
              <w:shd w:val="clear" w:color="auto" w:fill="auto"/>
              <w:spacing w:line="240" w:lineRule="auto"/>
              <w:ind w:left="120"/>
            </w:pPr>
            <w:r>
              <w:t>24</w:t>
            </w:r>
            <w:r w:rsidR="008177DF">
              <w:t>.0</w:t>
            </w:r>
            <w:r>
              <w:t>4</w:t>
            </w:r>
            <w:r w:rsidR="008177DF">
              <w:t>.1</w:t>
            </w:r>
            <w:r>
              <w:t>6</w:t>
            </w:r>
            <w:r w:rsidR="008177DF">
              <w:t xml:space="preserve"> г.</w:t>
            </w:r>
          </w:p>
        </w:tc>
        <w:tc>
          <w:tcPr>
            <w:tcW w:w="1476" w:type="dxa"/>
            <w:tcBorders>
              <w:top w:val="single" w:sz="4" w:space="0" w:color="auto"/>
              <w:left w:val="single" w:sz="4" w:space="0" w:color="auto"/>
              <w:bottom w:val="nil"/>
              <w:right w:val="single" w:sz="4" w:space="0" w:color="auto"/>
            </w:tcBorders>
            <w:shd w:val="clear" w:color="auto" w:fill="FFFFFF"/>
          </w:tcPr>
          <w:p w:rsidR="00550EE1" w:rsidRDefault="008177DF" w:rsidP="00550EE1">
            <w:pPr>
              <w:pStyle w:val="51"/>
              <w:framePr w:wrap="notBeside" w:vAnchor="text" w:hAnchor="text" w:xAlign="center" w:y="1"/>
              <w:shd w:val="clear" w:color="auto" w:fill="auto"/>
              <w:spacing w:line="240" w:lineRule="auto"/>
              <w:ind w:left="120"/>
            </w:pPr>
            <w:r>
              <w:t xml:space="preserve">с </w:t>
            </w:r>
            <w:r w:rsidR="00550EE1">
              <w:t>9</w:t>
            </w:r>
            <w:r>
              <w:t xml:space="preserve"> час.</w:t>
            </w:r>
          </w:p>
          <w:p w:rsidR="008177DF" w:rsidRDefault="00550EE1" w:rsidP="00550EE1">
            <w:pPr>
              <w:pStyle w:val="51"/>
              <w:framePr w:wrap="notBeside" w:vAnchor="text" w:hAnchor="text" w:xAlign="center" w:y="1"/>
              <w:shd w:val="clear" w:color="auto" w:fill="auto"/>
              <w:spacing w:line="240" w:lineRule="auto"/>
              <w:ind w:left="120"/>
            </w:pPr>
            <w:r>
              <w:t>до 16.00</w:t>
            </w:r>
          </w:p>
        </w:tc>
        <w:tc>
          <w:tcPr>
            <w:tcW w:w="2069" w:type="dxa"/>
            <w:tcBorders>
              <w:top w:val="single" w:sz="4" w:space="0" w:color="auto"/>
              <w:left w:val="single" w:sz="4" w:space="0" w:color="auto"/>
              <w:bottom w:val="nil"/>
              <w:right w:val="single" w:sz="4" w:space="0" w:color="auto"/>
            </w:tcBorders>
            <w:shd w:val="clear" w:color="auto" w:fill="FFFFFF"/>
          </w:tcPr>
          <w:p w:rsidR="008177DF" w:rsidRDefault="00550EE1" w:rsidP="002C0032">
            <w:pPr>
              <w:pStyle w:val="40"/>
              <w:framePr w:wrap="notBeside" w:vAnchor="text" w:hAnchor="text" w:xAlign="center" w:y="1"/>
              <w:shd w:val="clear" w:color="auto" w:fill="auto"/>
              <w:spacing w:line="240" w:lineRule="auto"/>
              <w:ind w:left="120" w:firstLine="0"/>
            </w:pPr>
            <w:proofErr w:type="spellStart"/>
            <w:r>
              <w:t>Каб</w:t>
            </w:r>
            <w:proofErr w:type="spellEnd"/>
            <w:r>
              <w:t xml:space="preserve">  №</w:t>
            </w:r>
            <w:r w:rsidR="002C0032">
              <w:t xml:space="preserve"> </w:t>
            </w:r>
            <w:r>
              <w:t>3,4,5,6,7,</w:t>
            </w:r>
            <w:r w:rsidR="001C05A0">
              <w:t>9,</w:t>
            </w:r>
            <w:r w:rsidR="002C0032">
              <w:t xml:space="preserve"> </w:t>
            </w:r>
            <w:r w:rsidR="001C05A0">
              <w:t>11,12.13,14,15,16,17,18,18а,19,20.</w:t>
            </w:r>
          </w:p>
        </w:tc>
      </w:tr>
      <w:tr w:rsidR="00550EE1" w:rsidTr="00115514">
        <w:trPr>
          <w:trHeight w:val="315"/>
          <w:jc w:val="center"/>
        </w:trPr>
        <w:tc>
          <w:tcPr>
            <w:tcW w:w="3833" w:type="dxa"/>
            <w:tcBorders>
              <w:top w:val="single" w:sz="4" w:space="0" w:color="auto"/>
              <w:left w:val="single" w:sz="4" w:space="0" w:color="auto"/>
              <w:bottom w:val="nil"/>
              <w:right w:val="single" w:sz="4" w:space="0" w:color="auto"/>
            </w:tcBorders>
            <w:shd w:val="clear" w:color="auto" w:fill="FFFFFF"/>
          </w:tcPr>
          <w:p w:rsidR="00550EE1" w:rsidRDefault="00AE56D0" w:rsidP="00115514">
            <w:pPr>
              <w:pStyle w:val="40"/>
              <w:framePr w:wrap="notBeside" w:vAnchor="text" w:hAnchor="text" w:xAlign="center" w:y="1"/>
              <w:shd w:val="clear" w:color="auto" w:fill="auto"/>
              <w:spacing w:line="240" w:lineRule="auto"/>
              <w:ind w:firstLine="0"/>
              <w:jc w:val="both"/>
            </w:pPr>
            <w:r>
              <w:t>Фортепиано</w:t>
            </w:r>
            <w:proofErr w:type="gramStart"/>
            <w:r>
              <w:t xml:space="preserve">   С</w:t>
            </w:r>
            <w:proofErr w:type="gramEnd"/>
            <w:r>
              <w:t xml:space="preserve"> 7 до 12</w:t>
            </w:r>
          </w:p>
        </w:tc>
        <w:tc>
          <w:tcPr>
            <w:tcW w:w="1559" w:type="dxa"/>
            <w:tcBorders>
              <w:top w:val="single" w:sz="4" w:space="0" w:color="auto"/>
              <w:left w:val="single" w:sz="4" w:space="0" w:color="auto"/>
              <w:bottom w:val="nil"/>
              <w:right w:val="single" w:sz="4" w:space="0" w:color="auto"/>
            </w:tcBorders>
            <w:shd w:val="clear" w:color="auto" w:fill="FFFFFF"/>
          </w:tcPr>
          <w:p w:rsidR="00550EE1" w:rsidRDefault="00AE56D0" w:rsidP="00550EE1">
            <w:pPr>
              <w:pStyle w:val="40"/>
              <w:framePr w:wrap="notBeside" w:vAnchor="text" w:hAnchor="text" w:xAlign="center" w:y="1"/>
              <w:shd w:val="clear" w:color="auto" w:fill="auto"/>
              <w:spacing w:line="240" w:lineRule="auto"/>
              <w:ind w:left="160" w:firstLine="0"/>
            </w:pPr>
            <w:r>
              <w:t>5(6) лет</w:t>
            </w:r>
          </w:p>
        </w:tc>
        <w:tc>
          <w:tcPr>
            <w:tcW w:w="1417" w:type="dxa"/>
            <w:tcBorders>
              <w:top w:val="single" w:sz="4" w:space="0" w:color="auto"/>
              <w:left w:val="single" w:sz="4" w:space="0" w:color="auto"/>
              <w:bottom w:val="nil"/>
              <w:right w:val="single" w:sz="4" w:space="0" w:color="auto"/>
            </w:tcBorders>
            <w:shd w:val="clear" w:color="auto" w:fill="FFFFFF"/>
          </w:tcPr>
          <w:p w:rsidR="00550EE1" w:rsidRDefault="004F2839" w:rsidP="00550EE1">
            <w:pPr>
              <w:pStyle w:val="70"/>
              <w:framePr w:wrap="notBeside" w:vAnchor="text" w:hAnchor="text" w:xAlign="center" w:y="1"/>
              <w:shd w:val="clear" w:color="auto" w:fill="auto"/>
              <w:spacing w:line="240" w:lineRule="auto"/>
              <w:ind w:left="120"/>
            </w:pPr>
            <w:r>
              <w:t>24.04.16 г.</w:t>
            </w:r>
          </w:p>
        </w:tc>
        <w:tc>
          <w:tcPr>
            <w:tcW w:w="1476" w:type="dxa"/>
            <w:tcBorders>
              <w:top w:val="single" w:sz="4" w:space="0" w:color="auto"/>
              <w:left w:val="single" w:sz="4" w:space="0" w:color="auto"/>
              <w:bottom w:val="nil"/>
              <w:right w:val="single" w:sz="4" w:space="0" w:color="auto"/>
            </w:tcBorders>
            <w:shd w:val="clear" w:color="auto" w:fill="FFFFFF"/>
          </w:tcPr>
          <w:p w:rsidR="00550EE1" w:rsidRDefault="004F2839" w:rsidP="00550EE1">
            <w:pPr>
              <w:pStyle w:val="51"/>
              <w:framePr w:wrap="notBeside" w:vAnchor="text" w:hAnchor="text" w:xAlign="center" w:y="1"/>
              <w:shd w:val="clear" w:color="auto" w:fill="auto"/>
              <w:spacing w:line="240" w:lineRule="auto"/>
              <w:ind w:left="120"/>
            </w:pPr>
            <w:r>
              <w:t>-//-</w:t>
            </w:r>
          </w:p>
        </w:tc>
        <w:tc>
          <w:tcPr>
            <w:tcW w:w="2069" w:type="dxa"/>
            <w:tcBorders>
              <w:top w:val="single" w:sz="4" w:space="0" w:color="auto"/>
              <w:left w:val="single" w:sz="4" w:space="0" w:color="auto"/>
              <w:bottom w:val="nil"/>
              <w:right w:val="single" w:sz="4" w:space="0" w:color="auto"/>
            </w:tcBorders>
            <w:shd w:val="clear" w:color="auto" w:fill="FFFFFF"/>
          </w:tcPr>
          <w:p w:rsidR="00550EE1" w:rsidRDefault="00CD3DBF" w:rsidP="001C05A0">
            <w:pPr>
              <w:pStyle w:val="40"/>
              <w:framePr w:wrap="notBeside" w:vAnchor="text" w:hAnchor="text" w:xAlign="center" w:y="1"/>
              <w:shd w:val="clear" w:color="auto" w:fill="auto"/>
              <w:ind w:left="120" w:firstLine="0"/>
            </w:pPr>
            <w:r>
              <w:t>-//-</w:t>
            </w:r>
          </w:p>
        </w:tc>
      </w:tr>
      <w:tr w:rsidR="00AE56D0" w:rsidTr="001C05A0">
        <w:trPr>
          <w:trHeight w:val="562"/>
          <w:jc w:val="center"/>
        </w:trPr>
        <w:tc>
          <w:tcPr>
            <w:tcW w:w="3833" w:type="dxa"/>
            <w:tcBorders>
              <w:top w:val="single" w:sz="4" w:space="0" w:color="auto"/>
              <w:left w:val="single" w:sz="4" w:space="0" w:color="auto"/>
              <w:bottom w:val="nil"/>
              <w:right w:val="single" w:sz="4" w:space="0" w:color="auto"/>
            </w:tcBorders>
            <w:shd w:val="clear" w:color="auto" w:fill="FFFFFF"/>
          </w:tcPr>
          <w:p w:rsidR="00AE56D0" w:rsidRDefault="00AE56D0" w:rsidP="002C0032">
            <w:pPr>
              <w:pStyle w:val="40"/>
              <w:framePr w:wrap="notBeside" w:vAnchor="text" w:hAnchor="text" w:xAlign="center" w:y="1"/>
              <w:shd w:val="clear" w:color="auto" w:fill="auto"/>
              <w:spacing w:line="240" w:lineRule="auto"/>
              <w:ind w:left="5" w:firstLine="0"/>
            </w:pPr>
            <w:r>
              <w:t xml:space="preserve">Духовые  инструменты     </w:t>
            </w:r>
          </w:p>
          <w:p w:rsidR="00AE56D0" w:rsidRDefault="00AE56D0" w:rsidP="002C0032">
            <w:pPr>
              <w:pStyle w:val="40"/>
              <w:framePr w:wrap="notBeside" w:vAnchor="text" w:hAnchor="text" w:xAlign="center" w:y="1"/>
              <w:shd w:val="clear" w:color="auto" w:fill="auto"/>
              <w:spacing w:line="240" w:lineRule="auto"/>
              <w:ind w:left="5" w:firstLine="0"/>
            </w:pPr>
            <w:r>
              <w:t>(блок-флейта, флейта, гобой, труба, саксофон)   с  10 лет  до  12  лет</w:t>
            </w:r>
          </w:p>
        </w:tc>
        <w:tc>
          <w:tcPr>
            <w:tcW w:w="1559" w:type="dxa"/>
            <w:tcBorders>
              <w:top w:val="single" w:sz="4" w:space="0" w:color="auto"/>
              <w:left w:val="single" w:sz="4" w:space="0" w:color="auto"/>
              <w:bottom w:val="nil"/>
              <w:right w:val="single" w:sz="4" w:space="0" w:color="auto"/>
            </w:tcBorders>
            <w:shd w:val="clear" w:color="auto" w:fill="FFFFFF"/>
          </w:tcPr>
          <w:p w:rsidR="00AE56D0" w:rsidRDefault="00AE56D0" w:rsidP="00AE56D0">
            <w:pPr>
              <w:pStyle w:val="40"/>
              <w:framePr w:wrap="notBeside" w:vAnchor="text" w:hAnchor="text" w:xAlign="center" w:y="1"/>
              <w:shd w:val="clear" w:color="auto" w:fill="auto"/>
              <w:spacing w:line="240" w:lineRule="auto"/>
              <w:ind w:left="160" w:firstLine="0"/>
            </w:pPr>
            <w:r>
              <w:t>5(6) лет</w:t>
            </w:r>
          </w:p>
        </w:tc>
        <w:tc>
          <w:tcPr>
            <w:tcW w:w="1417" w:type="dxa"/>
            <w:tcBorders>
              <w:top w:val="single" w:sz="4" w:space="0" w:color="auto"/>
              <w:left w:val="single" w:sz="4" w:space="0" w:color="auto"/>
              <w:bottom w:val="nil"/>
              <w:right w:val="single" w:sz="4" w:space="0" w:color="auto"/>
            </w:tcBorders>
            <w:shd w:val="clear" w:color="auto" w:fill="FFFFFF"/>
          </w:tcPr>
          <w:p w:rsidR="00AE56D0" w:rsidRDefault="004F2839" w:rsidP="00AE56D0">
            <w:pPr>
              <w:pStyle w:val="70"/>
              <w:framePr w:wrap="notBeside" w:vAnchor="text" w:hAnchor="text" w:xAlign="center" w:y="1"/>
              <w:shd w:val="clear" w:color="auto" w:fill="auto"/>
              <w:spacing w:line="240" w:lineRule="auto"/>
              <w:ind w:left="120"/>
            </w:pPr>
            <w:r>
              <w:t>24.04.16 г.</w:t>
            </w:r>
          </w:p>
        </w:tc>
        <w:tc>
          <w:tcPr>
            <w:tcW w:w="1476" w:type="dxa"/>
            <w:tcBorders>
              <w:top w:val="single" w:sz="4" w:space="0" w:color="auto"/>
              <w:left w:val="single" w:sz="4" w:space="0" w:color="auto"/>
              <w:bottom w:val="nil"/>
              <w:right w:val="single" w:sz="4" w:space="0" w:color="auto"/>
            </w:tcBorders>
            <w:shd w:val="clear" w:color="auto" w:fill="FFFFFF"/>
          </w:tcPr>
          <w:p w:rsidR="00AE56D0" w:rsidRDefault="004F2839" w:rsidP="00AE56D0">
            <w:pPr>
              <w:pStyle w:val="51"/>
              <w:framePr w:wrap="notBeside" w:vAnchor="text" w:hAnchor="text" w:xAlign="center" w:y="1"/>
              <w:shd w:val="clear" w:color="auto" w:fill="auto"/>
              <w:spacing w:line="240" w:lineRule="auto"/>
              <w:ind w:left="120"/>
            </w:pPr>
            <w:r>
              <w:t>-//-</w:t>
            </w:r>
          </w:p>
        </w:tc>
        <w:tc>
          <w:tcPr>
            <w:tcW w:w="2069" w:type="dxa"/>
            <w:tcBorders>
              <w:top w:val="single" w:sz="4" w:space="0" w:color="auto"/>
              <w:left w:val="single" w:sz="4" w:space="0" w:color="auto"/>
              <w:bottom w:val="nil"/>
              <w:right w:val="single" w:sz="4" w:space="0" w:color="auto"/>
            </w:tcBorders>
            <w:shd w:val="clear" w:color="auto" w:fill="FFFFFF"/>
          </w:tcPr>
          <w:p w:rsidR="00AE56D0" w:rsidRDefault="00CD3DBF" w:rsidP="00AE56D0">
            <w:pPr>
              <w:pStyle w:val="40"/>
              <w:framePr w:wrap="notBeside" w:vAnchor="text" w:hAnchor="text" w:xAlign="center" w:y="1"/>
              <w:shd w:val="clear" w:color="auto" w:fill="auto"/>
              <w:ind w:left="120" w:firstLine="0"/>
            </w:pPr>
            <w:r>
              <w:t>-//-</w:t>
            </w:r>
          </w:p>
        </w:tc>
      </w:tr>
      <w:tr w:rsidR="00AE56D0" w:rsidTr="001C05A0">
        <w:trPr>
          <w:trHeight w:val="302"/>
          <w:jc w:val="center"/>
        </w:trPr>
        <w:tc>
          <w:tcPr>
            <w:tcW w:w="3833" w:type="dxa"/>
            <w:tcBorders>
              <w:top w:val="single" w:sz="4" w:space="0" w:color="auto"/>
              <w:left w:val="single" w:sz="4" w:space="0" w:color="auto"/>
              <w:bottom w:val="nil"/>
              <w:right w:val="single" w:sz="4" w:space="0" w:color="auto"/>
            </w:tcBorders>
            <w:shd w:val="clear" w:color="auto" w:fill="FFFFFF"/>
          </w:tcPr>
          <w:p w:rsidR="00AE56D0" w:rsidRDefault="00AE56D0" w:rsidP="002C0032">
            <w:pPr>
              <w:pStyle w:val="40"/>
              <w:framePr w:wrap="notBeside" w:vAnchor="text" w:hAnchor="text" w:xAlign="center" w:y="1"/>
              <w:shd w:val="clear" w:color="auto" w:fill="auto"/>
              <w:ind w:firstLine="0"/>
              <w:jc w:val="both"/>
            </w:pPr>
            <w:r>
              <w:t xml:space="preserve">Народные инструменты </w:t>
            </w:r>
            <w:proofErr w:type="gramStart"/>
            <w:r>
              <w:t xml:space="preserve">( </w:t>
            </w:r>
            <w:proofErr w:type="gramEnd"/>
            <w:r>
              <w:t>домра, баян,    гитара)   с  7 -12  лет</w:t>
            </w:r>
          </w:p>
        </w:tc>
        <w:tc>
          <w:tcPr>
            <w:tcW w:w="1559" w:type="dxa"/>
            <w:tcBorders>
              <w:top w:val="single" w:sz="4" w:space="0" w:color="auto"/>
              <w:left w:val="single" w:sz="4" w:space="0" w:color="auto"/>
              <w:bottom w:val="nil"/>
              <w:right w:val="single" w:sz="4" w:space="0" w:color="auto"/>
            </w:tcBorders>
            <w:shd w:val="clear" w:color="auto" w:fill="FFFFFF"/>
          </w:tcPr>
          <w:p w:rsidR="00AE56D0" w:rsidRDefault="00AE56D0" w:rsidP="00AE56D0">
            <w:pPr>
              <w:pStyle w:val="40"/>
              <w:framePr w:wrap="notBeside" w:vAnchor="text" w:hAnchor="text" w:xAlign="center" w:y="1"/>
              <w:shd w:val="clear" w:color="auto" w:fill="auto"/>
              <w:spacing w:line="240" w:lineRule="auto"/>
              <w:ind w:left="160" w:firstLine="0"/>
            </w:pPr>
            <w:r>
              <w:t>5(6) лет</w:t>
            </w:r>
          </w:p>
        </w:tc>
        <w:tc>
          <w:tcPr>
            <w:tcW w:w="1417" w:type="dxa"/>
            <w:tcBorders>
              <w:top w:val="single" w:sz="4" w:space="0" w:color="auto"/>
              <w:left w:val="single" w:sz="4" w:space="0" w:color="auto"/>
              <w:bottom w:val="nil"/>
              <w:right w:val="single" w:sz="4" w:space="0" w:color="auto"/>
            </w:tcBorders>
            <w:shd w:val="clear" w:color="auto" w:fill="FFFFFF"/>
          </w:tcPr>
          <w:p w:rsidR="00AE56D0" w:rsidRDefault="004F2839" w:rsidP="00AE56D0">
            <w:pPr>
              <w:pStyle w:val="70"/>
              <w:framePr w:wrap="notBeside" w:vAnchor="text" w:hAnchor="text" w:xAlign="center" w:y="1"/>
              <w:shd w:val="clear" w:color="auto" w:fill="auto"/>
              <w:spacing w:line="240" w:lineRule="auto"/>
              <w:ind w:left="120"/>
            </w:pPr>
            <w:r>
              <w:t>24.04.16 г.</w:t>
            </w:r>
          </w:p>
        </w:tc>
        <w:tc>
          <w:tcPr>
            <w:tcW w:w="1476" w:type="dxa"/>
            <w:tcBorders>
              <w:top w:val="single" w:sz="4" w:space="0" w:color="auto"/>
              <w:left w:val="single" w:sz="4" w:space="0" w:color="auto"/>
              <w:bottom w:val="nil"/>
              <w:right w:val="single" w:sz="4" w:space="0" w:color="auto"/>
            </w:tcBorders>
            <w:shd w:val="clear" w:color="auto" w:fill="FFFFFF"/>
          </w:tcPr>
          <w:p w:rsidR="00AE56D0" w:rsidRDefault="004F2839" w:rsidP="00AE56D0">
            <w:pPr>
              <w:pStyle w:val="51"/>
              <w:framePr w:wrap="notBeside" w:vAnchor="text" w:hAnchor="text" w:xAlign="center" w:y="1"/>
              <w:shd w:val="clear" w:color="auto" w:fill="auto"/>
              <w:spacing w:line="240" w:lineRule="auto"/>
              <w:ind w:left="120"/>
            </w:pPr>
            <w:r>
              <w:t>-//-</w:t>
            </w:r>
          </w:p>
        </w:tc>
        <w:tc>
          <w:tcPr>
            <w:tcW w:w="2069" w:type="dxa"/>
            <w:tcBorders>
              <w:top w:val="single" w:sz="4" w:space="0" w:color="auto"/>
              <w:left w:val="single" w:sz="4" w:space="0" w:color="auto"/>
              <w:bottom w:val="nil"/>
              <w:right w:val="single" w:sz="4" w:space="0" w:color="auto"/>
            </w:tcBorders>
            <w:shd w:val="clear" w:color="auto" w:fill="FFFFFF"/>
          </w:tcPr>
          <w:p w:rsidR="00AE56D0" w:rsidRDefault="00CD3DBF" w:rsidP="00AE56D0">
            <w:pPr>
              <w:pStyle w:val="40"/>
              <w:framePr w:wrap="notBeside" w:vAnchor="text" w:hAnchor="text" w:xAlign="center" w:y="1"/>
              <w:shd w:val="clear" w:color="auto" w:fill="auto"/>
              <w:ind w:left="120" w:firstLine="0"/>
            </w:pPr>
            <w:r>
              <w:t>-//-</w:t>
            </w:r>
          </w:p>
        </w:tc>
      </w:tr>
      <w:tr w:rsidR="004F2839" w:rsidTr="001C05A0">
        <w:trPr>
          <w:trHeight w:val="302"/>
          <w:jc w:val="center"/>
        </w:trPr>
        <w:tc>
          <w:tcPr>
            <w:tcW w:w="3833" w:type="dxa"/>
            <w:tcBorders>
              <w:top w:val="single" w:sz="4" w:space="0" w:color="auto"/>
              <w:left w:val="single" w:sz="4" w:space="0" w:color="auto"/>
              <w:bottom w:val="nil"/>
              <w:right w:val="single" w:sz="4" w:space="0" w:color="auto"/>
            </w:tcBorders>
            <w:shd w:val="clear" w:color="auto" w:fill="FFFFFF"/>
          </w:tcPr>
          <w:p w:rsidR="004F2839" w:rsidRDefault="004F2839" w:rsidP="00AE56D0">
            <w:pPr>
              <w:pStyle w:val="40"/>
              <w:framePr w:wrap="notBeside" w:vAnchor="text" w:hAnchor="text" w:xAlign="center" w:y="1"/>
              <w:shd w:val="clear" w:color="auto" w:fill="auto"/>
              <w:ind w:firstLine="0"/>
              <w:jc w:val="both"/>
            </w:pPr>
            <w:r>
              <w:t>Сольное пение</w:t>
            </w:r>
          </w:p>
        </w:tc>
        <w:tc>
          <w:tcPr>
            <w:tcW w:w="1559" w:type="dxa"/>
            <w:tcBorders>
              <w:top w:val="single" w:sz="4" w:space="0" w:color="auto"/>
              <w:left w:val="single" w:sz="4" w:space="0" w:color="auto"/>
              <w:bottom w:val="nil"/>
              <w:right w:val="single" w:sz="4" w:space="0" w:color="auto"/>
            </w:tcBorders>
            <w:shd w:val="clear" w:color="auto" w:fill="FFFFFF"/>
          </w:tcPr>
          <w:p w:rsidR="004F2839" w:rsidRDefault="004F2839" w:rsidP="00AE56D0">
            <w:pPr>
              <w:pStyle w:val="40"/>
              <w:framePr w:wrap="notBeside" w:vAnchor="text" w:hAnchor="text" w:xAlign="center" w:y="1"/>
              <w:shd w:val="clear" w:color="auto" w:fill="auto"/>
              <w:spacing w:line="240" w:lineRule="auto"/>
              <w:ind w:left="160" w:firstLine="0"/>
            </w:pPr>
            <w:r>
              <w:t>5(6) лет</w:t>
            </w:r>
          </w:p>
        </w:tc>
        <w:tc>
          <w:tcPr>
            <w:tcW w:w="1417" w:type="dxa"/>
            <w:tcBorders>
              <w:top w:val="single" w:sz="4" w:space="0" w:color="auto"/>
              <w:left w:val="single" w:sz="4" w:space="0" w:color="auto"/>
              <w:bottom w:val="nil"/>
              <w:right w:val="single" w:sz="4" w:space="0" w:color="auto"/>
            </w:tcBorders>
            <w:shd w:val="clear" w:color="auto" w:fill="FFFFFF"/>
          </w:tcPr>
          <w:p w:rsidR="004F2839" w:rsidRDefault="004F2839" w:rsidP="00AE56D0">
            <w:pPr>
              <w:pStyle w:val="70"/>
              <w:framePr w:wrap="notBeside" w:vAnchor="text" w:hAnchor="text" w:xAlign="center" w:y="1"/>
              <w:shd w:val="clear" w:color="auto" w:fill="auto"/>
              <w:spacing w:line="240" w:lineRule="auto"/>
              <w:ind w:left="120"/>
            </w:pPr>
            <w:r>
              <w:t>24.04.16 г.</w:t>
            </w:r>
          </w:p>
        </w:tc>
        <w:tc>
          <w:tcPr>
            <w:tcW w:w="1476" w:type="dxa"/>
            <w:tcBorders>
              <w:top w:val="single" w:sz="4" w:space="0" w:color="auto"/>
              <w:left w:val="single" w:sz="4" w:space="0" w:color="auto"/>
              <w:bottom w:val="nil"/>
              <w:right w:val="single" w:sz="4" w:space="0" w:color="auto"/>
            </w:tcBorders>
            <w:shd w:val="clear" w:color="auto" w:fill="FFFFFF"/>
          </w:tcPr>
          <w:p w:rsidR="004F2839" w:rsidRDefault="004F2839" w:rsidP="00AE56D0">
            <w:pPr>
              <w:pStyle w:val="51"/>
              <w:framePr w:wrap="notBeside" w:vAnchor="text" w:hAnchor="text" w:xAlign="center" w:y="1"/>
              <w:shd w:val="clear" w:color="auto" w:fill="auto"/>
              <w:spacing w:line="240" w:lineRule="auto"/>
              <w:ind w:left="120"/>
            </w:pPr>
            <w:r>
              <w:t>-//-</w:t>
            </w:r>
          </w:p>
        </w:tc>
        <w:tc>
          <w:tcPr>
            <w:tcW w:w="2069" w:type="dxa"/>
            <w:tcBorders>
              <w:top w:val="single" w:sz="4" w:space="0" w:color="auto"/>
              <w:left w:val="single" w:sz="4" w:space="0" w:color="auto"/>
              <w:bottom w:val="nil"/>
              <w:right w:val="single" w:sz="4" w:space="0" w:color="auto"/>
            </w:tcBorders>
            <w:shd w:val="clear" w:color="auto" w:fill="FFFFFF"/>
          </w:tcPr>
          <w:p w:rsidR="004F2839" w:rsidRDefault="004F2839" w:rsidP="00AE56D0">
            <w:pPr>
              <w:pStyle w:val="40"/>
              <w:framePr w:wrap="notBeside" w:vAnchor="text" w:hAnchor="text" w:xAlign="center" w:y="1"/>
              <w:shd w:val="clear" w:color="auto" w:fill="auto"/>
              <w:ind w:left="120" w:firstLine="0"/>
            </w:pPr>
          </w:p>
        </w:tc>
      </w:tr>
      <w:tr w:rsidR="00AE56D0" w:rsidTr="001C05A0">
        <w:trPr>
          <w:trHeight w:val="302"/>
          <w:jc w:val="center"/>
        </w:trPr>
        <w:tc>
          <w:tcPr>
            <w:tcW w:w="3833" w:type="dxa"/>
            <w:tcBorders>
              <w:top w:val="single" w:sz="4" w:space="0" w:color="auto"/>
              <w:left w:val="single" w:sz="4" w:space="0" w:color="auto"/>
              <w:bottom w:val="nil"/>
              <w:right w:val="single" w:sz="4" w:space="0" w:color="auto"/>
            </w:tcBorders>
            <w:shd w:val="clear" w:color="auto" w:fill="FFFFFF"/>
          </w:tcPr>
          <w:p w:rsidR="00AE56D0" w:rsidRDefault="00AE56D0" w:rsidP="00AE56D0">
            <w:pPr>
              <w:pStyle w:val="40"/>
              <w:framePr w:wrap="notBeside" w:vAnchor="text" w:hAnchor="text" w:xAlign="center" w:y="1"/>
              <w:shd w:val="clear" w:color="auto" w:fill="auto"/>
              <w:ind w:left="200" w:firstLine="0"/>
            </w:pPr>
            <w:r>
              <w:t xml:space="preserve">Хореографическое творчество </w:t>
            </w:r>
          </w:p>
          <w:p w:rsidR="00AE56D0" w:rsidRDefault="00AE56D0" w:rsidP="00CD3DBF">
            <w:pPr>
              <w:pStyle w:val="40"/>
              <w:framePr w:wrap="notBeside" w:vAnchor="text" w:hAnchor="text" w:xAlign="center" w:y="1"/>
              <w:shd w:val="clear" w:color="auto" w:fill="auto"/>
              <w:ind w:left="200" w:firstLine="0"/>
            </w:pPr>
            <w:r>
              <w:t xml:space="preserve">с </w:t>
            </w:r>
            <w:r w:rsidR="00CD3DBF">
              <w:t>7 -  8  лет</w:t>
            </w:r>
          </w:p>
        </w:tc>
        <w:tc>
          <w:tcPr>
            <w:tcW w:w="1559" w:type="dxa"/>
            <w:tcBorders>
              <w:top w:val="single" w:sz="4" w:space="0" w:color="auto"/>
              <w:left w:val="single" w:sz="4" w:space="0" w:color="auto"/>
              <w:bottom w:val="nil"/>
              <w:right w:val="single" w:sz="4" w:space="0" w:color="auto"/>
            </w:tcBorders>
            <w:shd w:val="clear" w:color="auto" w:fill="FFFFFF"/>
          </w:tcPr>
          <w:p w:rsidR="00AE56D0" w:rsidRDefault="00CD3DBF" w:rsidP="00AE56D0">
            <w:pPr>
              <w:pStyle w:val="40"/>
              <w:framePr w:wrap="notBeside" w:vAnchor="text" w:hAnchor="text" w:xAlign="center" w:y="1"/>
              <w:shd w:val="clear" w:color="auto" w:fill="auto"/>
              <w:spacing w:line="240" w:lineRule="auto"/>
              <w:ind w:left="140" w:firstLine="0"/>
            </w:pPr>
            <w:r>
              <w:t xml:space="preserve"> 5(6) лет</w:t>
            </w:r>
          </w:p>
        </w:tc>
        <w:tc>
          <w:tcPr>
            <w:tcW w:w="1417" w:type="dxa"/>
            <w:tcBorders>
              <w:top w:val="single" w:sz="4" w:space="0" w:color="auto"/>
              <w:left w:val="single" w:sz="4" w:space="0" w:color="auto"/>
              <w:bottom w:val="nil"/>
              <w:right w:val="single" w:sz="4" w:space="0" w:color="auto"/>
            </w:tcBorders>
            <w:shd w:val="clear" w:color="auto" w:fill="FFFFFF"/>
          </w:tcPr>
          <w:p w:rsidR="00AE56D0" w:rsidRDefault="00AE56D0" w:rsidP="00CD3DBF">
            <w:pPr>
              <w:pStyle w:val="70"/>
              <w:framePr w:wrap="notBeside" w:vAnchor="text" w:hAnchor="text" w:xAlign="center" w:y="1"/>
              <w:shd w:val="clear" w:color="auto" w:fill="auto"/>
              <w:spacing w:line="240" w:lineRule="auto"/>
            </w:pPr>
            <w:r>
              <w:t xml:space="preserve">   2</w:t>
            </w:r>
            <w:r w:rsidR="00CD3DBF">
              <w:t>4</w:t>
            </w:r>
            <w:r>
              <w:t>.0</w:t>
            </w:r>
            <w:r w:rsidR="00CD3DBF">
              <w:t>4</w:t>
            </w:r>
            <w:r>
              <w:t>.1</w:t>
            </w:r>
            <w:r w:rsidR="00CD3DBF">
              <w:t>6</w:t>
            </w:r>
          </w:p>
        </w:tc>
        <w:tc>
          <w:tcPr>
            <w:tcW w:w="1476" w:type="dxa"/>
            <w:tcBorders>
              <w:top w:val="single" w:sz="4" w:space="0" w:color="auto"/>
              <w:left w:val="single" w:sz="4" w:space="0" w:color="auto"/>
              <w:bottom w:val="nil"/>
              <w:right w:val="single" w:sz="4" w:space="0" w:color="auto"/>
            </w:tcBorders>
            <w:shd w:val="clear" w:color="auto" w:fill="FFFFFF"/>
          </w:tcPr>
          <w:p w:rsidR="00AE56D0" w:rsidRDefault="00AE56D0" w:rsidP="00AE56D0">
            <w:pPr>
              <w:pStyle w:val="51"/>
              <w:framePr w:wrap="notBeside" w:vAnchor="text" w:hAnchor="text" w:xAlign="center" w:y="1"/>
              <w:shd w:val="clear" w:color="auto" w:fill="auto"/>
              <w:spacing w:line="240" w:lineRule="auto"/>
              <w:ind w:left="120"/>
            </w:pPr>
            <w:r>
              <w:t>с 9час.</w:t>
            </w:r>
          </w:p>
        </w:tc>
        <w:tc>
          <w:tcPr>
            <w:tcW w:w="2069" w:type="dxa"/>
            <w:tcBorders>
              <w:top w:val="single" w:sz="4" w:space="0" w:color="auto"/>
              <w:left w:val="single" w:sz="4" w:space="0" w:color="auto"/>
              <w:bottom w:val="nil"/>
              <w:right w:val="single" w:sz="4" w:space="0" w:color="auto"/>
            </w:tcBorders>
            <w:shd w:val="clear" w:color="auto" w:fill="FFFFFF"/>
          </w:tcPr>
          <w:p w:rsidR="00AE56D0" w:rsidRDefault="00CD3DBF" w:rsidP="00AE56D0">
            <w:pPr>
              <w:pStyle w:val="40"/>
              <w:framePr w:wrap="notBeside" w:vAnchor="text" w:hAnchor="text" w:xAlign="center" w:y="1"/>
              <w:shd w:val="clear" w:color="auto" w:fill="auto"/>
              <w:ind w:left="120" w:firstLine="0"/>
            </w:pPr>
            <w:r>
              <w:t>-//-</w:t>
            </w:r>
          </w:p>
        </w:tc>
      </w:tr>
      <w:tr w:rsidR="00AE56D0" w:rsidTr="00115514">
        <w:trPr>
          <w:trHeight w:val="302"/>
          <w:jc w:val="center"/>
        </w:trPr>
        <w:tc>
          <w:tcPr>
            <w:tcW w:w="3833" w:type="dxa"/>
            <w:tcBorders>
              <w:top w:val="single" w:sz="4" w:space="0" w:color="auto"/>
              <w:left w:val="single" w:sz="4" w:space="0" w:color="auto"/>
              <w:bottom w:val="single" w:sz="4" w:space="0" w:color="000000" w:themeColor="text1"/>
              <w:right w:val="single" w:sz="4" w:space="0" w:color="auto"/>
            </w:tcBorders>
            <w:shd w:val="clear" w:color="auto" w:fill="FFFFFF"/>
          </w:tcPr>
          <w:p w:rsidR="00AE56D0" w:rsidRDefault="00AE56D0" w:rsidP="00AE56D0">
            <w:pPr>
              <w:pStyle w:val="40"/>
              <w:framePr w:wrap="notBeside" w:vAnchor="text" w:hAnchor="text" w:xAlign="center" w:y="1"/>
              <w:shd w:val="clear" w:color="auto" w:fill="auto"/>
              <w:spacing w:line="240" w:lineRule="auto"/>
              <w:ind w:firstLine="0"/>
            </w:pPr>
            <w:r>
              <w:t xml:space="preserve">Подготовка детей к обучению в ДШИ </w:t>
            </w:r>
          </w:p>
          <w:p w:rsidR="00115514" w:rsidRDefault="00C03CF8" w:rsidP="002C0032">
            <w:pPr>
              <w:pStyle w:val="40"/>
              <w:framePr w:wrap="notBeside" w:vAnchor="text" w:hAnchor="text" w:xAlign="center" w:y="1"/>
              <w:shd w:val="clear" w:color="auto" w:fill="auto"/>
              <w:spacing w:line="240" w:lineRule="auto"/>
              <w:ind w:firstLine="0"/>
            </w:pPr>
            <w:r>
              <w:t>(резерв)</w:t>
            </w:r>
            <w:r w:rsidR="002C0032">
              <w:t xml:space="preserve"> от 5  лет  6  месяцев  </w:t>
            </w:r>
          </w:p>
          <w:p w:rsidR="00AE56D0" w:rsidRDefault="002C0032" w:rsidP="00115514">
            <w:pPr>
              <w:pStyle w:val="40"/>
              <w:framePr w:wrap="notBeside" w:vAnchor="text" w:hAnchor="text" w:xAlign="center" w:y="1"/>
              <w:shd w:val="clear" w:color="auto" w:fill="auto"/>
              <w:spacing w:line="240" w:lineRule="auto"/>
              <w:ind w:firstLine="0"/>
            </w:pPr>
            <w:r>
              <w:t>до  6 лет  6  месяцев</w:t>
            </w:r>
          </w:p>
        </w:tc>
        <w:tc>
          <w:tcPr>
            <w:tcW w:w="1559" w:type="dxa"/>
            <w:tcBorders>
              <w:top w:val="single" w:sz="4" w:space="0" w:color="auto"/>
              <w:left w:val="single" w:sz="4" w:space="0" w:color="auto"/>
              <w:bottom w:val="single" w:sz="4" w:space="0" w:color="000000" w:themeColor="text1"/>
              <w:right w:val="single" w:sz="4" w:space="0" w:color="auto"/>
            </w:tcBorders>
            <w:shd w:val="clear" w:color="auto" w:fill="FFFFFF"/>
          </w:tcPr>
          <w:p w:rsidR="00AE56D0" w:rsidRDefault="00AE56D0" w:rsidP="00AE56D0">
            <w:pPr>
              <w:pStyle w:val="40"/>
              <w:framePr w:wrap="notBeside" w:vAnchor="text" w:hAnchor="text" w:xAlign="center" w:y="1"/>
              <w:shd w:val="clear" w:color="auto" w:fill="auto"/>
              <w:spacing w:line="240" w:lineRule="auto"/>
              <w:ind w:left="160" w:firstLine="0"/>
            </w:pPr>
            <w:r>
              <w:t xml:space="preserve">  1 год</w:t>
            </w:r>
          </w:p>
        </w:tc>
        <w:tc>
          <w:tcPr>
            <w:tcW w:w="1417" w:type="dxa"/>
            <w:tcBorders>
              <w:top w:val="single" w:sz="4" w:space="0" w:color="auto"/>
              <w:left w:val="single" w:sz="4" w:space="0" w:color="auto"/>
              <w:bottom w:val="single" w:sz="4" w:space="0" w:color="000000" w:themeColor="text1"/>
              <w:right w:val="single" w:sz="4" w:space="0" w:color="auto"/>
            </w:tcBorders>
            <w:shd w:val="clear" w:color="auto" w:fill="FFFFFF"/>
          </w:tcPr>
          <w:p w:rsidR="00AE56D0" w:rsidRDefault="00AE56D0" w:rsidP="00AE56D0">
            <w:pPr>
              <w:pStyle w:val="70"/>
              <w:framePr w:wrap="notBeside" w:vAnchor="text" w:hAnchor="text" w:xAlign="center" w:y="1"/>
              <w:shd w:val="clear" w:color="auto" w:fill="auto"/>
              <w:spacing w:line="240" w:lineRule="auto"/>
              <w:ind w:left="120"/>
            </w:pPr>
            <w:r>
              <w:t xml:space="preserve">  24.04.16 г.</w:t>
            </w:r>
          </w:p>
        </w:tc>
        <w:tc>
          <w:tcPr>
            <w:tcW w:w="1476" w:type="dxa"/>
            <w:tcBorders>
              <w:top w:val="single" w:sz="4" w:space="0" w:color="auto"/>
              <w:left w:val="single" w:sz="4" w:space="0" w:color="auto"/>
              <w:bottom w:val="single" w:sz="4" w:space="0" w:color="000000" w:themeColor="text1"/>
              <w:right w:val="single" w:sz="4" w:space="0" w:color="auto"/>
            </w:tcBorders>
            <w:shd w:val="clear" w:color="auto" w:fill="FFFFFF"/>
          </w:tcPr>
          <w:p w:rsidR="00AE56D0" w:rsidRDefault="00AE56D0" w:rsidP="00AE56D0">
            <w:pPr>
              <w:pStyle w:val="51"/>
              <w:framePr w:wrap="notBeside" w:vAnchor="text" w:hAnchor="text" w:xAlign="center" w:y="1"/>
              <w:shd w:val="clear" w:color="auto" w:fill="auto"/>
              <w:spacing w:line="240" w:lineRule="auto"/>
              <w:ind w:left="120"/>
            </w:pPr>
            <w:r>
              <w:t xml:space="preserve">с 9 час  </w:t>
            </w:r>
          </w:p>
        </w:tc>
        <w:tc>
          <w:tcPr>
            <w:tcW w:w="2069" w:type="dxa"/>
            <w:tcBorders>
              <w:top w:val="single" w:sz="4" w:space="0" w:color="auto"/>
              <w:left w:val="single" w:sz="4" w:space="0" w:color="auto"/>
              <w:bottom w:val="single" w:sz="4" w:space="0" w:color="000000" w:themeColor="text1"/>
              <w:right w:val="single" w:sz="4" w:space="0" w:color="auto"/>
            </w:tcBorders>
            <w:shd w:val="clear" w:color="auto" w:fill="FFFFFF"/>
          </w:tcPr>
          <w:p w:rsidR="00AE56D0" w:rsidRDefault="00CD3DBF" w:rsidP="00CD3DBF">
            <w:pPr>
              <w:pStyle w:val="40"/>
              <w:framePr w:wrap="notBeside" w:vAnchor="text" w:hAnchor="text" w:xAlign="center" w:y="1"/>
              <w:shd w:val="clear" w:color="auto" w:fill="auto"/>
              <w:ind w:left="120" w:firstLine="0"/>
            </w:pPr>
            <w:r>
              <w:t>-//-</w:t>
            </w:r>
          </w:p>
        </w:tc>
      </w:tr>
    </w:tbl>
    <w:p w:rsidR="008177DF" w:rsidRDefault="008177DF" w:rsidP="008177DF">
      <w:pPr>
        <w:rPr>
          <w:rFonts w:cs="Times New Roman"/>
          <w:color w:val="auto"/>
          <w:sz w:val="2"/>
          <w:szCs w:val="2"/>
        </w:rPr>
      </w:pPr>
    </w:p>
    <w:p w:rsidR="008177DF" w:rsidRDefault="008177DF" w:rsidP="00115514">
      <w:pPr>
        <w:pStyle w:val="90"/>
        <w:shd w:val="clear" w:color="auto" w:fill="auto"/>
        <w:spacing w:after="0" w:line="260" w:lineRule="exact"/>
        <w:jc w:val="center"/>
      </w:pPr>
      <w:r w:rsidRPr="001B496B">
        <w:rPr>
          <w:rStyle w:val="91"/>
          <w:bCs/>
          <w:iCs/>
        </w:rPr>
        <w:lastRenderedPageBreak/>
        <w:t>График работы приемной комиссии</w:t>
      </w:r>
      <w:r w:rsidR="00115514">
        <w:rPr>
          <w:rStyle w:val="91"/>
          <w:bCs/>
          <w:iCs/>
        </w:rPr>
        <w:t xml:space="preserve"> </w:t>
      </w:r>
      <w:proofErr w:type="gramStart"/>
      <w:r w:rsidRPr="001B496B">
        <w:rPr>
          <w:rStyle w:val="91"/>
          <w:bCs/>
          <w:iCs/>
        </w:rPr>
        <w:t>на</w:t>
      </w:r>
      <w:proofErr w:type="gramEnd"/>
      <w:r>
        <w:t xml:space="preserve"> дополнительные </w:t>
      </w:r>
      <w:proofErr w:type="spellStart"/>
      <w:r>
        <w:t>предпрофессиональные</w:t>
      </w:r>
      <w:proofErr w:type="spellEnd"/>
    </w:p>
    <w:p w:rsidR="008177DF" w:rsidRPr="001B496B" w:rsidRDefault="008177DF" w:rsidP="008177DF">
      <w:pPr>
        <w:pStyle w:val="a4"/>
        <w:shd w:val="clear" w:color="auto" w:fill="auto"/>
        <w:spacing w:after="368" w:line="260" w:lineRule="exact"/>
        <w:ind w:left="2020" w:firstLine="0"/>
        <w:rPr>
          <w:b/>
          <w:i/>
        </w:rPr>
      </w:pPr>
      <w:r w:rsidRPr="001B496B">
        <w:rPr>
          <w:b/>
          <w:i/>
        </w:rPr>
        <w:t>общеобразовательные программы в области искусств</w:t>
      </w:r>
    </w:p>
    <w:tbl>
      <w:tblPr>
        <w:tblW w:w="10455" w:type="dxa"/>
        <w:jc w:val="center"/>
        <w:tblLayout w:type="fixed"/>
        <w:tblCellMar>
          <w:left w:w="0" w:type="dxa"/>
          <w:right w:w="0" w:type="dxa"/>
        </w:tblCellMar>
        <w:tblLook w:val="0000"/>
      </w:tblPr>
      <w:tblGrid>
        <w:gridCol w:w="3965"/>
        <w:gridCol w:w="1258"/>
        <w:gridCol w:w="1440"/>
        <w:gridCol w:w="1262"/>
        <w:gridCol w:w="2530"/>
      </w:tblGrid>
      <w:tr w:rsidR="008177DF" w:rsidTr="00AE56D0">
        <w:trPr>
          <w:trHeight w:val="566"/>
          <w:jc w:val="center"/>
        </w:trPr>
        <w:tc>
          <w:tcPr>
            <w:tcW w:w="3965" w:type="dxa"/>
            <w:tcBorders>
              <w:top w:val="single" w:sz="4" w:space="0" w:color="auto"/>
              <w:left w:val="single" w:sz="4" w:space="0" w:color="auto"/>
              <w:bottom w:val="single" w:sz="4" w:space="0" w:color="auto"/>
              <w:right w:val="single" w:sz="4" w:space="0" w:color="auto"/>
            </w:tcBorders>
            <w:shd w:val="clear" w:color="auto" w:fill="FFFFFF"/>
          </w:tcPr>
          <w:p w:rsidR="008177DF" w:rsidRDefault="008177DF" w:rsidP="00AE56D0">
            <w:pPr>
              <w:pStyle w:val="51"/>
              <w:framePr w:wrap="notBeside" w:vAnchor="text" w:hAnchor="text" w:xAlign="center" w:y="1"/>
              <w:shd w:val="clear" w:color="auto" w:fill="auto"/>
              <w:spacing w:line="240" w:lineRule="auto"/>
              <w:ind w:left="1680"/>
            </w:pPr>
            <w:r>
              <w:t>Программа</w:t>
            </w:r>
          </w:p>
        </w:tc>
        <w:tc>
          <w:tcPr>
            <w:tcW w:w="1258" w:type="dxa"/>
            <w:tcBorders>
              <w:top w:val="single" w:sz="4" w:space="0" w:color="auto"/>
              <w:left w:val="single" w:sz="4" w:space="0" w:color="auto"/>
              <w:bottom w:val="single" w:sz="4" w:space="0" w:color="auto"/>
              <w:right w:val="single" w:sz="4" w:space="0" w:color="auto"/>
            </w:tcBorders>
            <w:shd w:val="clear" w:color="auto" w:fill="FFFFFF"/>
          </w:tcPr>
          <w:p w:rsidR="008177DF" w:rsidRDefault="008177DF" w:rsidP="00AE56D0">
            <w:pPr>
              <w:pStyle w:val="51"/>
              <w:framePr w:wrap="notBeside" w:vAnchor="text" w:hAnchor="text" w:xAlign="center" w:y="1"/>
              <w:shd w:val="clear" w:color="auto" w:fill="auto"/>
              <w:spacing w:line="278" w:lineRule="exact"/>
              <w:ind w:left="140"/>
            </w:pPr>
            <w:r>
              <w:t>Срок освоения</w:t>
            </w:r>
          </w:p>
        </w:tc>
        <w:tc>
          <w:tcPr>
            <w:tcW w:w="1440" w:type="dxa"/>
            <w:tcBorders>
              <w:top w:val="single" w:sz="4" w:space="0" w:color="auto"/>
              <w:left w:val="single" w:sz="4" w:space="0" w:color="auto"/>
              <w:bottom w:val="single" w:sz="4" w:space="0" w:color="auto"/>
              <w:right w:val="single" w:sz="4" w:space="0" w:color="auto"/>
            </w:tcBorders>
            <w:shd w:val="clear" w:color="auto" w:fill="FFFFFF"/>
          </w:tcPr>
          <w:p w:rsidR="008177DF" w:rsidRDefault="008177DF" w:rsidP="00AE56D0">
            <w:pPr>
              <w:pStyle w:val="51"/>
              <w:framePr w:wrap="notBeside" w:vAnchor="text" w:hAnchor="text" w:xAlign="center" w:y="1"/>
              <w:shd w:val="clear" w:color="auto" w:fill="auto"/>
              <w:spacing w:line="240" w:lineRule="auto"/>
              <w:ind w:left="460"/>
            </w:pPr>
            <w:r>
              <w:t>Дата</w:t>
            </w:r>
          </w:p>
        </w:tc>
        <w:tc>
          <w:tcPr>
            <w:tcW w:w="1262" w:type="dxa"/>
            <w:tcBorders>
              <w:top w:val="single" w:sz="4" w:space="0" w:color="auto"/>
              <w:left w:val="single" w:sz="4" w:space="0" w:color="auto"/>
              <w:bottom w:val="single" w:sz="4" w:space="0" w:color="auto"/>
              <w:right w:val="single" w:sz="4" w:space="0" w:color="auto"/>
            </w:tcBorders>
            <w:shd w:val="clear" w:color="auto" w:fill="FFFFFF"/>
          </w:tcPr>
          <w:p w:rsidR="008177DF" w:rsidRDefault="008177DF" w:rsidP="00AE56D0">
            <w:pPr>
              <w:pStyle w:val="51"/>
              <w:framePr w:wrap="notBeside" w:vAnchor="text" w:hAnchor="text" w:xAlign="center" w:y="1"/>
              <w:shd w:val="clear" w:color="auto" w:fill="auto"/>
              <w:spacing w:line="240" w:lineRule="auto"/>
              <w:ind w:left="300"/>
            </w:pPr>
            <w:r>
              <w:t>Время</w:t>
            </w:r>
          </w:p>
        </w:tc>
        <w:tc>
          <w:tcPr>
            <w:tcW w:w="2530" w:type="dxa"/>
            <w:tcBorders>
              <w:top w:val="single" w:sz="4" w:space="0" w:color="auto"/>
              <w:left w:val="single" w:sz="4" w:space="0" w:color="auto"/>
              <w:bottom w:val="single" w:sz="4" w:space="0" w:color="auto"/>
              <w:right w:val="single" w:sz="4" w:space="0" w:color="auto"/>
            </w:tcBorders>
            <w:shd w:val="clear" w:color="auto" w:fill="FFFFFF"/>
          </w:tcPr>
          <w:p w:rsidR="008177DF" w:rsidRDefault="001C05A0" w:rsidP="00AE56D0">
            <w:pPr>
              <w:pStyle w:val="51"/>
              <w:framePr w:wrap="notBeside" w:vAnchor="text" w:hAnchor="text" w:xAlign="center" w:y="1"/>
              <w:shd w:val="clear" w:color="auto" w:fill="auto"/>
              <w:spacing w:line="240" w:lineRule="auto"/>
              <w:ind w:left="940"/>
            </w:pPr>
            <w:r>
              <w:t>Аудитория</w:t>
            </w:r>
          </w:p>
        </w:tc>
      </w:tr>
      <w:tr w:rsidR="008177DF" w:rsidTr="00AE56D0">
        <w:trPr>
          <w:trHeight w:val="562"/>
          <w:jc w:val="center"/>
        </w:trPr>
        <w:tc>
          <w:tcPr>
            <w:tcW w:w="3965" w:type="dxa"/>
            <w:tcBorders>
              <w:top w:val="single" w:sz="4" w:space="0" w:color="auto"/>
              <w:left w:val="single" w:sz="4" w:space="0" w:color="auto"/>
              <w:bottom w:val="single" w:sz="4" w:space="0" w:color="auto"/>
              <w:right w:val="single" w:sz="4" w:space="0" w:color="auto"/>
            </w:tcBorders>
            <w:shd w:val="clear" w:color="auto" w:fill="FFFFFF"/>
          </w:tcPr>
          <w:p w:rsidR="008177DF" w:rsidRDefault="008177DF" w:rsidP="00AE56D0">
            <w:pPr>
              <w:pStyle w:val="40"/>
              <w:framePr w:wrap="notBeside" w:vAnchor="text" w:hAnchor="text" w:xAlign="center" w:y="1"/>
              <w:shd w:val="clear" w:color="auto" w:fill="auto"/>
              <w:spacing w:line="240" w:lineRule="auto"/>
              <w:ind w:firstLine="0"/>
              <w:jc w:val="both"/>
            </w:pPr>
            <w:r>
              <w:t xml:space="preserve">    Фортепиано </w:t>
            </w:r>
          </w:p>
          <w:p w:rsidR="008177DF" w:rsidRDefault="008177DF" w:rsidP="00AE56D0">
            <w:pPr>
              <w:pStyle w:val="40"/>
              <w:framePr w:wrap="notBeside" w:vAnchor="text" w:hAnchor="text" w:xAlign="center" w:y="1"/>
              <w:shd w:val="clear" w:color="auto" w:fill="auto"/>
              <w:spacing w:line="240" w:lineRule="auto"/>
              <w:ind w:firstLine="0"/>
              <w:jc w:val="both"/>
            </w:pPr>
            <w:r>
              <w:t xml:space="preserve">    с 6 лет  6  месяцев  до  9  лет</w:t>
            </w:r>
          </w:p>
        </w:tc>
        <w:tc>
          <w:tcPr>
            <w:tcW w:w="1258" w:type="dxa"/>
            <w:tcBorders>
              <w:top w:val="single" w:sz="4" w:space="0" w:color="auto"/>
              <w:left w:val="single" w:sz="4" w:space="0" w:color="auto"/>
              <w:bottom w:val="single" w:sz="4" w:space="0" w:color="auto"/>
              <w:right w:val="single" w:sz="4" w:space="0" w:color="auto"/>
            </w:tcBorders>
            <w:shd w:val="clear" w:color="auto" w:fill="FFFFFF"/>
          </w:tcPr>
          <w:p w:rsidR="008177DF" w:rsidRDefault="008177DF" w:rsidP="00AE56D0">
            <w:pPr>
              <w:pStyle w:val="40"/>
              <w:framePr w:wrap="notBeside" w:vAnchor="text" w:hAnchor="text" w:xAlign="center" w:y="1"/>
              <w:shd w:val="clear" w:color="auto" w:fill="auto"/>
              <w:spacing w:line="240" w:lineRule="auto"/>
              <w:ind w:left="140" w:firstLine="0"/>
            </w:pPr>
            <w:r>
              <w:t>8(9) лет</w:t>
            </w:r>
          </w:p>
        </w:tc>
        <w:tc>
          <w:tcPr>
            <w:tcW w:w="1440" w:type="dxa"/>
            <w:tcBorders>
              <w:top w:val="single" w:sz="4" w:space="0" w:color="auto"/>
              <w:left w:val="single" w:sz="4" w:space="0" w:color="auto"/>
              <w:bottom w:val="single" w:sz="4" w:space="0" w:color="auto"/>
              <w:right w:val="single" w:sz="4" w:space="0" w:color="auto"/>
            </w:tcBorders>
            <w:shd w:val="clear" w:color="auto" w:fill="FFFFFF"/>
          </w:tcPr>
          <w:p w:rsidR="008177DF" w:rsidRDefault="001C05A0" w:rsidP="00AE56D0">
            <w:pPr>
              <w:pStyle w:val="70"/>
              <w:framePr w:wrap="notBeside" w:vAnchor="text" w:hAnchor="text" w:xAlign="center" w:y="1"/>
              <w:shd w:val="clear" w:color="auto" w:fill="auto"/>
              <w:spacing w:line="240" w:lineRule="auto"/>
              <w:ind w:left="120"/>
            </w:pPr>
            <w:r>
              <w:t xml:space="preserve"> 24.04.16</w:t>
            </w:r>
          </w:p>
        </w:tc>
        <w:tc>
          <w:tcPr>
            <w:tcW w:w="1262" w:type="dxa"/>
            <w:tcBorders>
              <w:top w:val="single" w:sz="4" w:space="0" w:color="auto"/>
              <w:left w:val="single" w:sz="4" w:space="0" w:color="auto"/>
              <w:bottom w:val="single" w:sz="4" w:space="0" w:color="auto"/>
              <w:right w:val="single" w:sz="4" w:space="0" w:color="auto"/>
            </w:tcBorders>
            <w:shd w:val="clear" w:color="auto" w:fill="FFFFFF"/>
          </w:tcPr>
          <w:p w:rsidR="008177DF" w:rsidRDefault="008177DF" w:rsidP="001C05A0">
            <w:pPr>
              <w:pStyle w:val="51"/>
              <w:framePr w:wrap="notBeside" w:vAnchor="text" w:hAnchor="text" w:xAlign="center" w:y="1"/>
              <w:shd w:val="clear" w:color="auto" w:fill="auto"/>
              <w:spacing w:line="240" w:lineRule="auto"/>
              <w:ind w:left="120"/>
            </w:pPr>
            <w:r>
              <w:t xml:space="preserve">с </w:t>
            </w:r>
            <w:r w:rsidR="001C05A0">
              <w:t>9</w:t>
            </w:r>
            <w:r>
              <w:t xml:space="preserve"> час.</w:t>
            </w:r>
          </w:p>
        </w:tc>
        <w:tc>
          <w:tcPr>
            <w:tcW w:w="2530" w:type="dxa"/>
            <w:tcBorders>
              <w:top w:val="single" w:sz="4" w:space="0" w:color="auto"/>
              <w:left w:val="single" w:sz="4" w:space="0" w:color="auto"/>
              <w:bottom w:val="single" w:sz="4" w:space="0" w:color="auto"/>
              <w:right w:val="single" w:sz="4" w:space="0" w:color="auto"/>
            </w:tcBorders>
            <w:shd w:val="clear" w:color="auto" w:fill="FFFFFF"/>
          </w:tcPr>
          <w:p w:rsidR="008177DF" w:rsidRDefault="001C05A0" w:rsidP="00BA37D7">
            <w:pPr>
              <w:pStyle w:val="40"/>
              <w:framePr w:wrap="notBeside" w:vAnchor="text" w:hAnchor="text" w:xAlign="center" w:y="1"/>
              <w:shd w:val="clear" w:color="auto" w:fill="auto"/>
              <w:spacing w:line="240" w:lineRule="auto"/>
              <w:ind w:left="120" w:firstLine="0"/>
            </w:pPr>
            <w:r>
              <w:t xml:space="preserve">  Каб</w:t>
            </w:r>
            <w:r w:rsidR="00BA37D7">
              <w:t>инет№</w:t>
            </w:r>
            <w:r>
              <w:t xml:space="preserve">   3,4,5,6,7,9,11,12.13,14,15,16,17,18,18а,19,20.</w:t>
            </w:r>
          </w:p>
        </w:tc>
      </w:tr>
      <w:tr w:rsidR="008177DF" w:rsidTr="00AE56D0">
        <w:trPr>
          <w:trHeight w:val="562"/>
          <w:jc w:val="center"/>
        </w:trPr>
        <w:tc>
          <w:tcPr>
            <w:tcW w:w="3965" w:type="dxa"/>
            <w:tcBorders>
              <w:top w:val="single" w:sz="4" w:space="0" w:color="auto"/>
              <w:left w:val="single" w:sz="4" w:space="0" w:color="auto"/>
              <w:bottom w:val="single" w:sz="4" w:space="0" w:color="auto"/>
              <w:right w:val="single" w:sz="4" w:space="0" w:color="auto"/>
            </w:tcBorders>
            <w:shd w:val="clear" w:color="auto" w:fill="FFFFFF"/>
          </w:tcPr>
          <w:p w:rsidR="008177DF" w:rsidRDefault="008177DF" w:rsidP="00AE56D0">
            <w:pPr>
              <w:pStyle w:val="40"/>
              <w:framePr w:wrap="notBeside" w:vAnchor="text" w:hAnchor="text" w:xAlign="center" w:y="1"/>
              <w:shd w:val="clear" w:color="auto" w:fill="auto"/>
              <w:spacing w:line="274" w:lineRule="exact"/>
              <w:ind w:left="200" w:firstLine="0"/>
            </w:pPr>
            <w:r>
              <w:t xml:space="preserve">Струнные инструменты (скрипка, виолончель)  </w:t>
            </w:r>
          </w:p>
          <w:p w:rsidR="008177DF" w:rsidRDefault="008177DF" w:rsidP="00AE56D0">
            <w:pPr>
              <w:pStyle w:val="40"/>
              <w:framePr w:wrap="notBeside" w:vAnchor="text" w:hAnchor="text" w:xAlign="center" w:y="1"/>
              <w:shd w:val="clear" w:color="auto" w:fill="auto"/>
              <w:spacing w:line="274" w:lineRule="exact"/>
              <w:ind w:left="200" w:firstLine="0"/>
            </w:pPr>
            <w:r>
              <w:t>с 6  лет  6  месяцев  до  9  лет</w:t>
            </w:r>
          </w:p>
        </w:tc>
        <w:tc>
          <w:tcPr>
            <w:tcW w:w="1258" w:type="dxa"/>
            <w:tcBorders>
              <w:top w:val="single" w:sz="4" w:space="0" w:color="auto"/>
              <w:left w:val="single" w:sz="4" w:space="0" w:color="auto"/>
              <w:bottom w:val="single" w:sz="4" w:space="0" w:color="auto"/>
              <w:right w:val="single" w:sz="4" w:space="0" w:color="auto"/>
            </w:tcBorders>
            <w:shd w:val="clear" w:color="auto" w:fill="FFFFFF"/>
          </w:tcPr>
          <w:p w:rsidR="008177DF" w:rsidRDefault="008177DF" w:rsidP="00AE56D0">
            <w:pPr>
              <w:pStyle w:val="40"/>
              <w:framePr w:wrap="notBeside" w:vAnchor="text" w:hAnchor="text" w:xAlign="center" w:y="1"/>
              <w:shd w:val="clear" w:color="auto" w:fill="auto"/>
              <w:spacing w:line="240" w:lineRule="auto"/>
              <w:ind w:left="140" w:firstLine="0"/>
            </w:pPr>
            <w:r>
              <w:t>8(9) лет</w:t>
            </w:r>
          </w:p>
        </w:tc>
        <w:tc>
          <w:tcPr>
            <w:tcW w:w="1440" w:type="dxa"/>
            <w:tcBorders>
              <w:top w:val="single" w:sz="4" w:space="0" w:color="auto"/>
              <w:left w:val="single" w:sz="4" w:space="0" w:color="auto"/>
              <w:bottom w:val="single" w:sz="4" w:space="0" w:color="auto"/>
              <w:right w:val="single" w:sz="4" w:space="0" w:color="auto"/>
            </w:tcBorders>
            <w:shd w:val="clear" w:color="auto" w:fill="FFFFFF"/>
          </w:tcPr>
          <w:p w:rsidR="008177DF" w:rsidRDefault="00AE56D0" w:rsidP="00AE56D0">
            <w:pPr>
              <w:pStyle w:val="70"/>
              <w:framePr w:wrap="notBeside" w:vAnchor="text" w:hAnchor="text" w:xAlign="center" w:y="1"/>
              <w:shd w:val="clear" w:color="auto" w:fill="auto"/>
              <w:spacing w:line="240" w:lineRule="auto"/>
              <w:ind w:left="120"/>
            </w:pPr>
            <w:r>
              <w:t>24.04.16</w:t>
            </w:r>
          </w:p>
        </w:tc>
        <w:tc>
          <w:tcPr>
            <w:tcW w:w="1262" w:type="dxa"/>
            <w:tcBorders>
              <w:top w:val="single" w:sz="4" w:space="0" w:color="auto"/>
              <w:left w:val="single" w:sz="4" w:space="0" w:color="auto"/>
              <w:bottom w:val="single" w:sz="4" w:space="0" w:color="auto"/>
              <w:right w:val="single" w:sz="4" w:space="0" w:color="auto"/>
            </w:tcBorders>
            <w:shd w:val="clear" w:color="auto" w:fill="FFFFFF"/>
          </w:tcPr>
          <w:p w:rsidR="008177DF" w:rsidRDefault="008177DF" w:rsidP="001C05A0">
            <w:pPr>
              <w:pStyle w:val="51"/>
              <w:framePr w:wrap="notBeside" w:vAnchor="text" w:hAnchor="text" w:xAlign="center" w:y="1"/>
              <w:shd w:val="clear" w:color="auto" w:fill="auto"/>
              <w:spacing w:line="240" w:lineRule="auto"/>
              <w:ind w:left="120"/>
            </w:pPr>
            <w:r>
              <w:t xml:space="preserve">с </w:t>
            </w:r>
            <w:r w:rsidR="001C05A0">
              <w:t>9</w:t>
            </w:r>
            <w:r>
              <w:t xml:space="preserve"> час.</w:t>
            </w:r>
          </w:p>
        </w:tc>
        <w:tc>
          <w:tcPr>
            <w:tcW w:w="2530" w:type="dxa"/>
            <w:tcBorders>
              <w:top w:val="single" w:sz="4" w:space="0" w:color="auto"/>
              <w:left w:val="single" w:sz="4" w:space="0" w:color="auto"/>
              <w:bottom w:val="single" w:sz="4" w:space="0" w:color="auto"/>
              <w:right w:val="single" w:sz="4" w:space="0" w:color="auto"/>
            </w:tcBorders>
            <w:shd w:val="clear" w:color="auto" w:fill="FFFFFF"/>
          </w:tcPr>
          <w:p w:rsidR="008177DF" w:rsidRDefault="00CD3DBF" w:rsidP="00AE56D0">
            <w:pPr>
              <w:pStyle w:val="40"/>
              <w:framePr w:wrap="notBeside" w:vAnchor="text" w:hAnchor="text" w:xAlign="center" w:y="1"/>
              <w:shd w:val="clear" w:color="auto" w:fill="auto"/>
              <w:spacing w:line="240" w:lineRule="auto"/>
              <w:ind w:left="120" w:firstLine="0"/>
            </w:pPr>
            <w:r>
              <w:t>-//-</w:t>
            </w:r>
          </w:p>
        </w:tc>
      </w:tr>
      <w:tr w:rsidR="00AE56D0" w:rsidTr="00AE56D0">
        <w:trPr>
          <w:trHeight w:val="840"/>
          <w:jc w:val="center"/>
        </w:trPr>
        <w:tc>
          <w:tcPr>
            <w:tcW w:w="3965" w:type="dxa"/>
            <w:tcBorders>
              <w:top w:val="single" w:sz="4" w:space="0" w:color="auto"/>
              <w:left w:val="single" w:sz="4" w:space="0" w:color="auto"/>
              <w:bottom w:val="single" w:sz="4" w:space="0" w:color="auto"/>
              <w:right w:val="single" w:sz="4" w:space="0" w:color="auto"/>
            </w:tcBorders>
            <w:shd w:val="clear" w:color="auto" w:fill="FFFFFF"/>
          </w:tcPr>
          <w:p w:rsidR="00AE56D0" w:rsidRDefault="00AE56D0" w:rsidP="00AE56D0">
            <w:pPr>
              <w:pStyle w:val="40"/>
              <w:framePr w:wrap="notBeside" w:vAnchor="text" w:hAnchor="text" w:xAlign="center" w:y="1"/>
              <w:shd w:val="clear" w:color="auto" w:fill="auto"/>
              <w:ind w:firstLine="0"/>
              <w:jc w:val="both"/>
            </w:pPr>
            <w:r>
              <w:t xml:space="preserve">  Народные инструменты     </w:t>
            </w:r>
          </w:p>
          <w:p w:rsidR="00AE56D0" w:rsidRDefault="00AE56D0" w:rsidP="00AE56D0">
            <w:pPr>
              <w:pStyle w:val="40"/>
              <w:framePr w:wrap="notBeside" w:vAnchor="text" w:hAnchor="text" w:xAlign="center" w:y="1"/>
              <w:shd w:val="clear" w:color="auto" w:fill="auto"/>
              <w:ind w:firstLine="0"/>
              <w:jc w:val="both"/>
            </w:pPr>
            <w:r>
              <w:t xml:space="preserve">  Домра    </w:t>
            </w:r>
          </w:p>
          <w:p w:rsidR="00AE56D0" w:rsidRDefault="00AE56D0" w:rsidP="00AE56D0">
            <w:pPr>
              <w:pStyle w:val="40"/>
              <w:framePr w:wrap="notBeside" w:vAnchor="text" w:hAnchor="text" w:xAlign="center" w:y="1"/>
              <w:shd w:val="clear" w:color="auto" w:fill="auto"/>
              <w:ind w:firstLine="0"/>
              <w:jc w:val="both"/>
            </w:pPr>
            <w:r>
              <w:t xml:space="preserve">  с  6 лет  6  месяцев  до  9  лет</w:t>
            </w:r>
          </w:p>
        </w:tc>
        <w:tc>
          <w:tcPr>
            <w:tcW w:w="1258" w:type="dxa"/>
            <w:tcBorders>
              <w:top w:val="single" w:sz="4" w:space="0" w:color="auto"/>
              <w:left w:val="single" w:sz="4" w:space="0" w:color="auto"/>
              <w:bottom w:val="single" w:sz="4" w:space="0" w:color="auto"/>
              <w:right w:val="single" w:sz="4" w:space="0" w:color="auto"/>
            </w:tcBorders>
            <w:shd w:val="clear" w:color="auto" w:fill="FFFFFF"/>
          </w:tcPr>
          <w:p w:rsidR="00AE56D0" w:rsidRDefault="00AE56D0" w:rsidP="00AE56D0">
            <w:pPr>
              <w:pStyle w:val="40"/>
              <w:framePr w:wrap="notBeside" w:vAnchor="text" w:hAnchor="text" w:xAlign="center" w:y="1"/>
              <w:shd w:val="clear" w:color="auto" w:fill="auto"/>
              <w:spacing w:line="240" w:lineRule="auto"/>
              <w:ind w:left="140" w:firstLine="0"/>
            </w:pPr>
            <w:r>
              <w:t>8(9) лет</w:t>
            </w:r>
          </w:p>
        </w:tc>
        <w:tc>
          <w:tcPr>
            <w:tcW w:w="1440" w:type="dxa"/>
            <w:tcBorders>
              <w:top w:val="single" w:sz="4" w:space="0" w:color="auto"/>
              <w:left w:val="single" w:sz="4" w:space="0" w:color="auto"/>
              <w:bottom w:val="single" w:sz="4" w:space="0" w:color="auto"/>
              <w:right w:val="single" w:sz="4" w:space="0" w:color="auto"/>
            </w:tcBorders>
            <w:shd w:val="clear" w:color="auto" w:fill="FFFFFF"/>
          </w:tcPr>
          <w:p w:rsidR="00AE56D0" w:rsidRDefault="00AE56D0" w:rsidP="00AE56D0">
            <w:pPr>
              <w:pStyle w:val="70"/>
              <w:framePr w:wrap="notBeside" w:vAnchor="text" w:hAnchor="text" w:xAlign="center" w:y="1"/>
              <w:shd w:val="clear" w:color="auto" w:fill="auto"/>
              <w:spacing w:line="240" w:lineRule="auto"/>
              <w:ind w:left="120"/>
            </w:pPr>
            <w:r>
              <w:t>24.04.16</w:t>
            </w:r>
          </w:p>
        </w:tc>
        <w:tc>
          <w:tcPr>
            <w:tcW w:w="1262" w:type="dxa"/>
            <w:tcBorders>
              <w:top w:val="single" w:sz="4" w:space="0" w:color="auto"/>
              <w:left w:val="single" w:sz="4" w:space="0" w:color="auto"/>
              <w:bottom w:val="single" w:sz="4" w:space="0" w:color="auto"/>
              <w:right w:val="single" w:sz="4" w:space="0" w:color="auto"/>
            </w:tcBorders>
            <w:shd w:val="clear" w:color="auto" w:fill="FFFFFF"/>
          </w:tcPr>
          <w:p w:rsidR="00AE56D0" w:rsidRDefault="00AE56D0" w:rsidP="00AE56D0">
            <w:pPr>
              <w:pStyle w:val="51"/>
              <w:framePr w:wrap="notBeside" w:vAnchor="text" w:hAnchor="text" w:xAlign="center" w:y="1"/>
              <w:shd w:val="clear" w:color="auto" w:fill="auto"/>
              <w:spacing w:line="240" w:lineRule="auto"/>
              <w:ind w:left="120"/>
            </w:pPr>
            <w:r>
              <w:t>с 9 час.</w:t>
            </w:r>
          </w:p>
        </w:tc>
        <w:tc>
          <w:tcPr>
            <w:tcW w:w="2530" w:type="dxa"/>
            <w:tcBorders>
              <w:top w:val="single" w:sz="4" w:space="0" w:color="auto"/>
              <w:left w:val="single" w:sz="4" w:space="0" w:color="auto"/>
              <w:bottom w:val="single" w:sz="4" w:space="0" w:color="auto"/>
              <w:right w:val="single" w:sz="4" w:space="0" w:color="auto"/>
            </w:tcBorders>
            <w:shd w:val="clear" w:color="auto" w:fill="FFFFFF"/>
          </w:tcPr>
          <w:p w:rsidR="00AE56D0" w:rsidRDefault="00CD3DBF" w:rsidP="00AE56D0">
            <w:pPr>
              <w:pStyle w:val="40"/>
              <w:framePr w:wrap="notBeside" w:vAnchor="text" w:hAnchor="text" w:xAlign="center" w:y="1"/>
              <w:shd w:val="clear" w:color="auto" w:fill="auto"/>
              <w:spacing w:line="274" w:lineRule="exact"/>
              <w:ind w:left="120" w:firstLine="0"/>
            </w:pPr>
            <w:r>
              <w:t xml:space="preserve"> -//-</w:t>
            </w:r>
          </w:p>
        </w:tc>
      </w:tr>
      <w:tr w:rsidR="00AE56D0" w:rsidTr="00AE56D0">
        <w:trPr>
          <w:trHeight w:val="1114"/>
          <w:jc w:val="center"/>
        </w:trPr>
        <w:tc>
          <w:tcPr>
            <w:tcW w:w="3965" w:type="dxa"/>
            <w:tcBorders>
              <w:top w:val="single" w:sz="4" w:space="0" w:color="auto"/>
              <w:left w:val="single" w:sz="4" w:space="0" w:color="auto"/>
              <w:bottom w:val="single" w:sz="4" w:space="0" w:color="auto"/>
              <w:right w:val="single" w:sz="4" w:space="0" w:color="auto"/>
            </w:tcBorders>
            <w:shd w:val="clear" w:color="auto" w:fill="FFFFFF"/>
          </w:tcPr>
          <w:p w:rsidR="00AE56D0" w:rsidRDefault="00AE56D0" w:rsidP="00AE56D0">
            <w:pPr>
              <w:pStyle w:val="40"/>
              <w:framePr w:wrap="notBeside" w:vAnchor="text" w:hAnchor="text" w:xAlign="center" w:y="1"/>
              <w:shd w:val="clear" w:color="auto" w:fill="auto"/>
              <w:ind w:firstLine="0"/>
              <w:jc w:val="both"/>
            </w:pPr>
            <w:r>
              <w:t xml:space="preserve">   Народные инструменты    </w:t>
            </w:r>
          </w:p>
          <w:p w:rsidR="00AE56D0" w:rsidRDefault="00AE56D0" w:rsidP="00AE56D0">
            <w:pPr>
              <w:pStyle w:val="40"/>
              <w:framePr w:wrap="notBeside" w:vAnchor="text" w:hAnchor="text" w:xAlign="center" w:y="1"/>
              <w:shd w:val="clear" w:color="auto" w:fill="auto"/>
              <w:ind w:firstLine="0"/>
              <w:jc w:val="both"/>
            </w:pPr>
            <w:r>
              <w:t xml:space="preserve">   Домра    </w:t>
            </w:r>
          </w:p>
          <w:p w:rsidR="00AE56D0" w:rsidRDefault="00AE56D0" w:rsidP="00AE56D0">
            <w:pPr>
              <w:pStyle w:val="40"/>
              <w:framePr w:wrap="notBeside" w:vAnchor="text" w:hAnchor="text" w:xAlign="center" w:y="1"/>
              <w:shd w:val="clear" w:color="auto" w:fill="auto"/>
              <w:ind w:firstLine="0"/>
              <w:jc w:val="both"/>
            </w:pPr>
            <w:r>
              <w:t xml:space="preserve">   с 10 лет  до  12  лет</w:t>
            </w:r>
          </w:p>
        </w:tc>
        <w:tc>
          <w:tcPr>
            <w:tcW w:w="1258" w:type="dxa"/>
            <w:tcBorders>
              <w:top w:val="single" w:sz="4" w:space="0" w:color="auto"/>
              <w:left w:val="single" w:sz="4" w:space="0" w:color="auto"/>
              <w:bottom w:val="single" w:sz="4" w:space="0" w:color="auto"/>
              <w:right w:val="single" w:sz="4" w:space="0" w:color="auto"/>
            </w:tcBorders>
            <w:shd w:val="clear" w:color="auto" w:fill="FFFFFF"/>
          </w:tcPr>
          <w:p w:rsidR="00AE56D0" w:rsidRDefault="00AE56D0" w:rsidP="00AE56D0">
            <w:pPr>
              <w:pStyle w:val="40"/>
              <w:framePr w:wrap="notBeside" w:vAnchor="text" w:hAnchor="text" w:xAlign="center" w:y="1"/>
              <w:shd w:val="clear" w:color="auto" w:fill="auto"/>
              <w:spacing w:line="240" w:lineRule="auto"/>
              <w:ind w:left="140" w:firstLine="0"/>
            </w:pPr>
            <w:r>
              <w:t>5(6) лет</w:t>
            </w:r>
          </w:p>
        </w:tc>
        <w:tc>
          <w:tcPr>
            <w:tcW w:w="1440" w:type="dxa"/>
            <w:tcBorders>
              <w:top w:val="single" w:sz="4" w:space="0" w:color="auto"/>
              <w:left w:val="single" w:sz="4" w:space="0" w:color="auto"/>
              <w:bottom w:val="single" w:sz="4" w:space="0" w:color="auto"/>
              <w:right w:val="single" w:sz="4" w:space="0" w:color="auto"/>
            </w:tcBorders>
            <w:shd w:val="clear" w:color="auto" w:fill="FFFFFF"/>
          </w:tcPr>
          <w:p w:rsidR="00AE56D0" w:rsidRDefault="00AE56D0" w:rsidP="00AE56D0">
            <w:pPr>
              <w:pStyle w:val="70"/>
              <w:framePr w:wrap="notBeside" w:vAnchor="text" w:hAnchor="text" w:xAlign="center" w:y="1"/>
              <w:shd w:val="clear" w:color="auto" w:fill="auto"/>
              <w:spacing w:line="240" w:lineRule="auto"/>
              <w:ind w:left="120"/>
            </w:pPr>
            <w:r>
              <w:t>24.04.16</w:t>
            </w:r>
          </w:p>
        </w:tc>
        <w:tc>
          <w:tcPr>
            <w:tcW w:w="1262" w:type="dxa"/>
            <w:tcBorders>
              <w:top w:val="single" w:sz="4" w:space="0" w:color="auto"/>
              <w:left w:val="single" w:sz="4" w:space="0" w:color="auto"/>
              <w:bottom w:val="single" w:sz="4" w:space="0" w:color="auto"/>
              <w:right w:val="single" w:sz="4" w:space="0" w:color="auto"/>
            </w:tcBorders>
            <w:shd w:val="clear" w:color="auto" w:fill="FFFFFF"/>
          </w:tcPr>
          <w:p w:rsidR="00AE56D0" w:rsidRDefault="00AE56D0" w:rsidP="00AE56D0">
            <w:pPr>
              <w:pStyle w:val="51"/>
              <w:framePr w:wrap="notBeside" w:vAnchor="text" w:hAnchor="text" w:xAlign="center" w:y="1"/>
              <w:shd w:val="clear" w:color="auto" w:fill="auto"/>
              <w:spacing w:line="240" w:lineRule="auto"/>
              <w:ind w:left="120"/>
            </w:pPr>
            <w:r>
              <w:t>с 9час.</w:t>
            </w:r>
          </w:p>
        </w:tc>
        <w:tc>
          <w:tcPr>
            <w:tcW w:w="2530" w:type="dxa"/>
            <w:tcBorders>
              <w:top w:val="single" w:sz="4" w:space="0" w:color="auto"/>
              <w:left w:val="single" w:sz="4" w:space="0" w:color="auto"/>
              <w:bottom w:val="single" w:sz="4" w:space="0" w:color="auto"/>
              <w:right w:val="single" w:sz="4" w:space="0" w:color="auto"/>
            </w:tcBorders>
            <w:shd w:val="clear" w:color="auto" w:fill="FFFFFF"/>
          </w:tcPr>
          <w:p w:rsidR="00AE56D0" w:rsidRDefault="00CD3DBF" w:rsidP="00AE56D0">
            <w:pPr>
              <w:pStyle w:val="40"/>
              <w:framePr w:wrap="notBeside" w:vAnchor="text" w:hAnchor="text" w:xAlign="center" w:y="1"/>
              <w:shd w:val="clear" w:color="auto" w:fill="auto"/>
              <w:ind w:left="120" w:firstLine="0"/>
            </w:pPr>
            <w:r>
              <w:t xml:space="preserve"> -//-</w:t>
            </w:r>
          </w:p>
        </w:tc>
      </w:tr>
    </w:tbl>
    <w:p w:rsidR="008177DF" w:rsidRDefault="008177DF" w:rsidP="008177DF">
      <w:pPr>
        <w:rPr>
          <w:rFonts w:cs="Times New Roman"/>
          <w:color w:val="auto"/>
          <w:sz w:val="2"/>
          <w:szCs w:val="2"/>
        </w:rPr>
      </w:pPr>
    </w:p>
    <w:p w:rsidR="00115514" w:rsidRDefault="008177DF" w:rsidP="00115514">
      <w:pPr>
        <w:pStyle w:val="90"/>
        <w:shd w:val="clear" w:color="auto" w:fill="auto"/>
        <w:spacing w:before="240" w:line="260" w:lineRule="exact"/>
        <w:jc w:val="center"/>
        <w:rPr>
          <w:rStyle w:val="91"/>
          <w:b/>
          <w:bCs/>
          <w:i/>
          <w:iCs/>
        </w:rPr>
      </w:pPr>
      <w:r w:rsidRPr="001B496B">
        <w:rPr>
          <w:rStyle w:val="91"/>
          <w:bCs/>
          <w:iCs/>
        </w:rPr>
        <w:t>График работы приемной комиссии</w:t>
      </w:r>
      <w:r w:rsidR="00115514">
        <w:rPr>
          <w:rStyle w:val="91"/>
          <w:bCs/>
          <w:iCs/>
        </w:rPr>
        <w:t xml:space="preserve"> </w:t>
      </w:r>
      <w:r>
        <w:rPr>
          <w:rStyle w:val="91"/>
          <w:bCs/>
          <w:iCs/>
        </w:rPr>
        <w:t xml:space="preserve">по  </w:t>
      </w:r>
      <w:proofErr w:type="gramStart"/>
      <w:r w:rsidRPr="00E26A33">
        <w:rPr>
          <w:rStyle w:val="91"/>
          <w:b/>
          <w:bCs/>
          <w:i/>
          <w:iCs/>
        </w:rPr>
        <w:t>платным</w:t>
      </w:r>
      <w:proofErr w:type="gramEnd"/>
      <w:r w:rsidRPr="00E26A33">
        <w:rPr>
          <w:rStyle w:val="91"/>
          <w:b/>
          <w:bCs/>
          <w:i/>
          <w:iCs/>
        </w:rPr>
        <w:t xml:space="preserve">  дополнительным </w:t>
      </w:r>
    </w:p>
    <w:p w:rsidR="008177DF" w:rsidRPr="00E26A33" w:rsidRDefault="008177DF" w:rsidP="00115514">
      <w:pPr>
        <w:pStyle w:val="90"/>
        <w:shd w:val="clear" w:color="auto" w:fill="auto"/>
        <w:spacing w:line="260" w:lineRule="exact"/>
        <w:jc w:val="center"/>
        <w:rPr>
          <w:b w:val="0"/>
          <w:i w:val="0"/>
        </w:rPr>
      </w:pPr>
      <w:r w:rsidRPr="00E26A33">
        <w:rPr>
          <w:rStyle w:val="91"/>
          <w:b/>
          <w:bCs/>
          <w:i/>
          <w:iCs/>
        </w:rPr>
        <w:t xml:space="preserve"> образовательным  услугам</w:t>
      </w:r>
    </w:p>
    <w:tbl>
      <w:tblPr>
        <w:tblW w:w="10455" w:type="dxa"/>
        <w:tblLayout w:type="fixed"/>
        <w:tblCellMar>
          <w:left w:w="0" w:type="dxa"/>
          <w:right w:w="0" w:type="dxa"/>
        </w:tblCellMar>
        <w:tblLook w:val="0000"/>
      </w:tblPr>
      <w:tblGrid>
        <w:gridCol w:w="3965"/>
        <w:gridCol w:w="1258"/>
        <w:gridCol w:w="1440"/>
        <w:gridCol w:w="1262"/>
        <w:gridCol w:w="2530"/>
      </w:tblGrid>
      <w:tr w:rsidR="008177DF" w:rsidTr="00AE56D0">
        <w:trPr>
          <w:trHeight w:val="566"/>
        </w:trPr>
        <w:tc>
          <w:tcPr>
            <w:tcW w:w="3965" w:type="dxa"/>
            <w:tcBorders>
              <w:top w:val="single" w:sz="4" w:space="0" w:color="auto"/>
              <w:left w:val="single" w:sz="4" w:space="0" w:color="auto"/>
              <w:bottom w:val="single" w:sz="4" w:space="0" w:color="auto"/>
              <w:right w:val="single" w:sz="4" w:space="0" w:color="auto"/>
            </w:tcBorders>
            <w:shd w:val="clear" w:color="auto" w:fill="FFFFFF"/>
          </w:tcPr>
          <w:p w:rsidR="008177DF" w:rsidRDefault="008177DF" w:rsidP="00AE56D0">
            <w:pPr>
              <w:pStyle w:val="51"/>
              <w:shd w:val="clear" w:color="auto" w:fill="auto"/>
              <w:spacing w:line="240" w:lineRule="auto"/>
              <w:ind w:left="1680"/>
            </w:pPr>
            <w:r>
              <w:t>Курс  обучения</w:t>
            </w:r>
          </w:p>
        </w:tc>
        <w:tc>
          <w:tcPr>
            <w:tcW w:w="1258" w:type="dxa"/>
            <w:tcBorders>
              <w:top w:val="single" w:sz="4" w:space="0" w:color="auto"/>
              <w:left w:val="single" w:sz="4" w:space="0" w:color="auto"/>
              <w:bottom w:val="single" w:sz="4" w:space="0" w:color="auto"/>
              <w:right w:val="single" w:sz="4" w:space="0" w:color="auto"/>
            </w:tcBorders>
            <w:shd w:val="clear" w:color="auto" w:fill="FFFFFF"/>
          </w:tcPr>
          <w:p w:rsidR="008177DF" w:rsidRDefault="008177DF" w:rsidP="00AE56D0">
            <w:pPr>
              <w:pStyle w:val="51"/>
              <w:shd w:val="clear" w:color="auto" w:fill="auto"/>
              <w:spacing w:line="278" w:lineRule="exact"/>
              <w:ind w:left="140"/>
            </w:pPr>
            <w:r>
              <w:t>Срок освоения</w:t>
            </w:r>
          </w:p>
        </w:tc>
        <w:tc>
          <w:tcPr>
            <w:tcW w:w="1440" w:type="dxa"/>
            <w:tcBorders>
              <w:top w:val="single" w:sz="4" w:space="0" w:color="auto"/>
              <w:left w:val="single" w:sz="4" w:space="0" w:color="auto"/>
              <w:bottom w:val="single" w:sz="4" w:space="0" w:color="auto"/>
              <w:right w:val="single" w:sz="4" w:space="0" w:color="auto"/>
            </w:tcBorders>
            <w:shd w:val="clear" w:color="auto" w:fill="FFFFFF"/>
          </w:tcPr>
          <w:p w:rsidR="008177DF" w:rsidRDefault="008177DF" w:rsidP="00AE56D0">
            <w:pPr>
              <w:pStyle w:val="51"/>
              <w:shd w:val="clear" w:color="auto" w:fill="auto"/>
              <w:spacing w:line="240" w:lineRule="auto"/>
              <w:ind w:left="460"/>
            </w:pPr>
            <w:r>
              <w:t>Дата</w:t>
            </w:r>
          </w:p>
        </w:tc>
        <w:tc>
          <w:tcPr>
            <w:tcW w:w="1262" w:type="dxa"/>
            <w:tcBorders>
              <w:top w:val="single" w:sz="4" w:space="0" w:color="auto"/>
              <w:left w:val="single" w:sz="4" w:space="0" w:color="auto"/>
              <w:bottom w:val="single" w:sz="4" w:space="0" w:color="auto"/>
              <w:right w:val="single" w:sz="4" w:space="0" w:color="auto"/>
            </w:tcBorders>
            <w:shd w:val="clear" w:color="auto" w:fill="FFFFFF"/>
          </w:tcPr>
          <w:p w:rsidR="008177DF" w:rsidRDefault="008177DF" w:rsidP="00AE56D0">
            <w:pPr>
              <w:pStyle w:val="51"/>
              <w:shd w:val="clear" w:color="auto" w:fill="auto"/>
              <w:spacing w:line="240" w:lineRule="auto"/>
              <w:ind w:left="300"/>
            </w:pPr>
            <w:r>
              <w:t>Время</w:t>
            </w:r>
          </w:p>
        </w:tc>
        <w:tc>
          <w:tcPr>
            <w:tcW w:w="2530" w:type="dxa"/>
            <w:tcBorders>
              <w:top w:val="single" w:sz="4" w:space="0" w:color="auto"/>
              <w:left w:val="single" w:sz="4" w:space="0" w:color="auto"/>
              <w:bottom w:val="single" w:sz="4" w:space="0" w:color="auto"/>
              <w:right w:val="single" w:sz="4" w:space="0" w:color="auto"/>
            </w:tcBorders>
            <w:shd w:val="clear" w:color="auto" w:fill="FFFFFF"/>
          </w:tcPr>
          <w:p w:rsidR="008177DF" w:rsidRDefault="008177DF" w:rsidP="00CD3DBF">
            <w:pPr>
              <w:pStyle w:val="51"/>
              <w:shd w:val="clear" w:color="auto" w:fill="auto"/>
              <w:spacing w:line="240" w:lineRule="auto"/>
              <w:ind w:left="940"/>
            </w:pPr>
            <w:r>
              <w:t>А</w:t>
            </w:r>
            <w:r w:rsidR="00CD3DBF">
              <w:t>удитория</w:t>
            </w:r>
          </w:p>
        </w:tc>
      </w:tr>
      <w:tr w:rsidR="008177DF" w:rsidTr="00AE56D0">
        <w:trPr>
          <w:trHeight w:val="562"/>
        </w:trPr>
        <w:tc>
          <w:tcPr>
            <w:tcW w:w="3965" w:type="dxa"/>
            <w:tcBorders>
              <w:top w:val="single" w:sz="4" w:space="0" w:color="auto"/>
              <w:left w:val="single" w:sz="4" w:space="0" w:color="auto"/>
              <w:bottom w:val="single" w:sz="4" w:space="0" w:color="auto"/>
              <w:right w:val="single" w:sz="4" w:space="0" w:color="auto"/>
            </w:tcBorders>
            <w:shd w:val="clear" w:color="auto" w:fill="FFFFFF"/>
          </w:tcPr>
          <w:p w:rsidR="008177DF" w:rsidRDefault="00CD3DBF" w:rsidP="00CD3DBF">
            <w:pPr>
              <w:pStyle w:val="40"/>
              <w:shd w:val="clear" w:color="auto" w:fill="auto"/>
              <w:spacing w:line="240" w:lineRule="auto"/>
              <w:ind w:firstLine="0"/>
              <w:jc w:val="both"/>
            </w:pPr>
            <w:r>
              <w:t xml:space="preserve">Дата приёма  будет объявлена в СМИ до 1 .09. 16г.   </w:t>
            </w:r>
          </w:p>
        </w:tc>
        <w:tc>
          <w:tcPr>
            <w:tcW w:w="1258" w:type="dxa"/>
            <w:tcBorders>
              <w:top w:val="single" w:sz="4" w:space="0" w:color="auto"/>
              <w:left w:val="single" w:sz="4" w:space="0" w:color="auto"/>
              <w:bottom w:val="single" w:sz="4" w:space="0" w:color="auto"/>
              <w:right w:val="single" w:sz="4" w:space="0" w:color="auto"/>
            </w:tcBorders>
            <w:shd w:val="clear" w:color="auto" w:fill="FFFFFF"/>
          </w:tcPr>
          <w:p w:rsidR="008177DF" w:rsidRDefault="008177DF" w:rsidP="00AE56D0">
            <w:pPr>
              <w:pStyle w:val="40"/>
              <w:shd w:val="clear" w:color="auto" w:fill="auto"/>
              <w:spacing w:line="240" w:lineRule="auto"/>
              <w:ind w:left="140" w:firstLine="0"/>
            </w:pPr>
          </w:p>
        </w:tc>
        <w:tc>
          <w:tcPr>
            <w:tcW w:w="1440" w:type="dxa"/>
            <w:tcBorders>
              <w:top w:val="single" w:sz="4" w:space="0" w:color="auto"/>
              <w:left w:val="single" w:sz="4" w:space="0" w:color="auto"/>
              <w:bottom w:val="single" w:sz="4" w:space="0" w:color="auto"/>
              <w:right w:val="single" w:sz="4" w:space="0" w:color="auto"/>
            </w:tcBorders>
            <w:shd w:val="clear" w:color="auto" w:fill="FFFFFF"/>
          </w:tcPr>
          <w:p w:rsidR="008177DF" w:rsidRDefault="008177DF" w:rsidP="00AE56D0">
            <w:pPr>
              <w:pStyle w:val="70"/>
              <w:shd w:val="clear" w:color="auto" w:fill="auto"/>
              <w:spacing w:line="240" w:lineRule="auto"/>
              <w:ind w:left="120"/>
            </w:pPr>
          </w:p>
        </w:tc>
        <w:tc>
          <w:tcPr>
            <w:tcW w:w="1262" w:type="dxa"/>
            <w:tcBorders>
              <w:top w:val="single" w:sz="4" w:space="0" w:color="auto"/>
              <w:left w:val="single" w:sz="4" w:space="0" w:color="auto"/>
              <w:bottom w:val="single" w:sz="4" w:space="0" w:color="auto"/>
              <w:right w:val="single" w:sz="4" w:space="0" w:color="auto"/>
            </w:tcBorders>
            <w:shd w:val="clear" w:color="auto" w:fill="FFFFFF"/>
          </w:tcPr>
          <w:p w:rsidR="008177DF" w:rsidRDefault="008177DF" w:rsidP="00AE56D0">
            <w:pPr>
              <w:pStyle w:val="51"/>
              <w:shd w:val="clear" w:color="auto" w:fill="auto"/>
              <w:spacing w:line="240" w:lineRule="auto"/>
              <w:ind w:left="120"/>
            </w:pPr>
          </w:p>
        </w:tc>
        <w:tc>
          <w:tcPr>
            <w:tcW w:w="2530" w:type="dxa"/>
            <w:tcBorders>
              <w:top w:val="single" w:sz="4" w:space="0" w:color="auto"/>
              <w:left w:val="single" w:sz="4" w:space="0" w:color="auto"/>
              <w:bottom w:val="single" w:sz="4" w:space="0" w:color="auto"/>
              <w:right w:val="single" w:sz="4" w:space="0" w:color="auto"/>
            </w:tcBorders>
            <w:shd w:val="clear" w:color="auto" w:fill="FFFFFF"/>
          </w:tcPr>
          <w:p w:rsidR="008177DF" w:rsidRDefault="008177DF" w:rsidP="00AE56D0">
            <w:pPr>
              <w:pStyle w:val="40"/>
              <w:shd w:val="clear" w:color="auto" w:fill="auto"/>
              <w:spacing w:line="240" w:lineRule="auto"/>
              <w:ind w:left="120" w:firstLine="0"/>
            </w:pPr>
          </w:p>
        </w:tc>
      </w:tr>
    </w:tbl>
    <w:p w:rsidR="008177DF" w:rsidRDefault="008177DF" w:rsidP="008177DF">
      <w:pPr>
        <w:pStyle w:val="a4"/>
        <w:shd w:val="clear" w:color="auto" w:fill="auto"/>
        <w:spacing w:before="485" w:after="0" w:line="322" w:lineRule="exact"/>
        <w:ind w:right="160" w:firstLine="0"/>
        <w:jc w:val="both"/>
      </w:pPr>
      <w:r>
        <w:t xml:space="preserve">   При проведении индивидуального отбора присутствие посторонних лиц не допускается, комиссия ведет протокол с учетом мнения всех членов комиссии о творческих данных ребенка, при необходимости о его физических данных. Комиссия по отбору детей передает сведения об указанных результатах в приемную комиссию Школы не позднее следующего рабочего дня после принятия решения о результатах отбора. Решение о результатах отбора принимается приемной комиссией на закрытом заседании простым большинством голосов присутствующих членов комиссии, при обязательном присутствии председателя комиссии или его заместителя. При равном числе голосов председатель комиссии по отбору детей обладает правом решающего голоса. Результаты объявляются не позднее 5-х рабочих дней после проведения отбора путем размещения пофамильного списка-рейтинга с указанием оценок на информационном стенде и на сайте школы.</w:t>
      </w:r>
    </w:p>
    <w:p w:rsidR="008177DF" w:rsidRDefault="008177DF" w:rsidP="008177DF">
      <w:pPr>
        <w:pStyle w:val="a4"/>
        <w:shd w:val="clear" w:color="auto" w:fill="auto"/>
        <w:spacing w:after="0" w:line="322" w:lineRule="exact"/>
        <w:ind w:right="160" w:firstLine="540"/>
        <w:jc w:val="both"/>
      </w:pPr>
      <w:r>
        <w:t xml:space="preserve">Зачисление производится общим приказом после проведения дополнительного приема не позднее </w:t>
      </w:r>
      <w:r w:rsidR="00CD3DBF">
        <w:t>6</w:t>
      </w:r>
      <w:r w:rsidR="00115514">
        <w:t xml:space="preserve"> </w:t>
      </w:r>
      <w:r w:rsidR="00CD3DBF">
        <w:t xml:space="preserve">сентября </w:t>
      </w:r>
      <w:r>
        <w:t xml:space="preserve"> текущего года с учетом сведений переклички обучающихся </w:t>
      </w:r>
      <w:r w:rsidR="00CD3DBF">
        <w:t xml:space="preserve"> с 1</w:t>
      </w:r>
      <w:r w:rsidR="00115514">
        <w:t xml:space="preserve"> </w:t>
      </w:r>
      <w:r w:rsidR="00CD3DBF">
        <w:t>по 3 сентября</w:t>
      </w:r>
      <w:r>
        <w:t>.</w:t>
      </w:r>
    </w:p>
    <w:p w:rsidR="008177DF" w:rsidRDefault="00CD3DBF" w:rsidP="008177DF">
      <w:pPr>
        <w:pStyle w:val="a4"/>
        <w:shd w:val="clear" w:color="auto" w:fill="auto"/>
        <w:spacing w:after="0" w:line="322" w:lineRule="exact"/>
        <w:ind w:firstLine="540"/>
        <w:jc w:val="both"/>
      </w:pPr>
      <w:r>
        <w:t xml:space="preserve">  Первая неделя  </w:t>
      </w:r>
      <w:r w:rsidR="008177DF">
        <w:t xml:space="preserve">сентября </w:t>
      </w:r>
      <w:r w:rsidR="00B25D2B">
        <w:t xml:space="preserve">в «НДШИ» </w:t>
      </w:r>
      <w:r>
        <w:t>является</w:t>
      </w:r>
      <w:r w:rsidR="00115514">
        <w:t xml:space="preserve"> </w:t>
      </w:r>
      <w:r>
        <w:t>организационной</w:t>
      </w:r>
      <w:r w:rsidR="008177DF">
        <w:t>.</w:t>
      </w:r>
    </w:p>
    <w:p w:rsidR="008177DF" w:rsidRDefault="008177DF" w:rsidP="008177DF">
      <w:pPr>
        <w:pStyle w:val="51"/>
        <w:shd w:val="clear" w:color="auto" w:fill="auto"/>
        <w:spacing w:line="274" w:lineRule="exact"/>
        <w:ind w:left="7040"/>
      </w:pPr>
    </w:p>
    <w:p w:rsidR="008177DF" w:rsidRDefault="008177DF" w:rsidP="008177DF">
      <w:pPr>
        <w:pStyle w:val="51"/>
        <w:shd w:val="clear" w:color="auto" w:fill="auto"/>
        <w:spacing w:line="274" w:lineRule="exact"/>
        <w:ind w:left="7040"/>
      </w:pPr>
    </w:p>
    <w:p w:rsidR="008177DF" w:rsidRDefault="008177DF" w:rsidP="008177DF">
      <w:pPr>
        <w:pStyle w:val="51"/>
        <w:shd w:val="clear" w:color="auto" w:fill="auto"/>
        <w:spacing w:line="274" w:lineRule="exact"/>
        <w:ind w:left="7040"/>
      </w:pPr>
    </w:p>
    <w:p w:rsidR="00115514" w:rsidRDefault="00115514" w:rsidP="008177DF">
      <w:pPr>
        <w:pStyle w:val="51"/>
        <w:shd w:val="clear" w:color="auto" w:fill="auto"/>
        <w:spacing w:line="274" w:lineRule="exact"/>
        <w:ind w:left="7040"/>
      </w:pPr>
    </w:p>
    <w:p w:rsidR="00115514" w:rsidRDefault="00115514" w:rsidP="008177DF">
      <w:pPr>
        <w:pStyle w:val="51"/>
        <w:shd w:val="clear" w:color="auto" w:fill="auto"/>
        <w:spacing w:line="274" w:lineRule="exact"/>
        <w:ind w:left="7040"/>
      </w:pPr>
    </w:p>
    <w:p w:rsidR="008177DF" w:rsidRDefault="008177DF" w:rsidP="008177DF">
      <w:pPr>
        <w:pStyle w:val="51"/>
        <w:shd w:val="clear" w:color="auto" w:fill="auto"/>
        <w:spacing w:line="274" w:lineRule="exact"/>
        <w:ind w:left="7040"/>
      </w:pPr>
    </w:p>
    <w:p w:rsidR="008177DF" w:rsidRDefault="008177DF" w:rsidP="008177DF">
      <w:pPr>
        <w:pStyle w:val="51"/>
        <w:shd w:val="clear" w:color="auto" w:fill="auto"/>
        <w:spacing w:line="274" w:lineRule="exact"/>
        <w:ind w:left="7040"/>
      </w:pPr>
    </w:p>
    <w:p w:rsidR="008177DF" w:rsidRDefault="008177DF" w:rsidP="008177DF">
      <w:pPr>
        <w:pStyle w:val="51"/>
        <w:shd w:val="clear" w:color="auto" w:fill="auto"/>
        <w:spacing w:line="274" w:lineRule="exact"/>
        <w:ind w:left="7040"/>
      </w:pPr>
    </w:p>
    <w:p w:rsidR="008177DF" w:rsidRDefault="008177DF" w:rsidP="008177DF">
      <w:pPr>
        <w:pStyle w:val="51"/>
        <w:shd w:val="clear" w:color="auto" w:fill="auto"/>
        <w:spacing w:line="274" w:lineRule="exact"/>
        <w:ind w:left="7040"/>
      </w:pPr>
    </w:p>
    <w:p w:rsidR="00B25D2B" w:rsidRDefault="00B25D2B" w:rsidP="008177DF">
      <w:pPr>
        <w:pStyle w:val="51"/>
        <w:shd w:val="clear" w:color="auto" w:fill="auto"/>
        <w:spacing w:line="274" w:lineRule="exact"/>
      </w:pPr>
    </w:p>
    <w:p w:rsidR="008177DF" w:rsidRDefault="008177DF" w:rsidP="008177DF">
      <w:pPr>
        <w:pStyle w:val="51"/>
        <w:shd w:val="clear" w:color="auto" w:fill="auto"/>
        <w:spacing w:line="274" w:lineRule="exact"/>
      </w:pPr>
      <w:r>
        <w:lastRenderedPageBreak/>
        <w:t xml:space="preserve"> Приложение № </w:t>
      </w:r>
      <w:r>
        <w:rPr>
          <w:rStyle w:val="56"/>
          <w:b/>
          <w:bCs/>
          <w:noProof w:val="0"/>
        </w:rPr>
        <w:t>2</w:t>
      </w:r>
    </w:p>
    <w:p w:rsidR="008177DF" w:rsidRDefault="00B25D2B" w:rsidP="00115514">
      <w:pPr>
        <w:pStyle w:val="40"/>
        <w:shd w:val="clear" w:color="auto" w:fill="auto"/>
        <w:spacing w:after="202" w:line="274" w:lineRule="exact"/>
        <w:ind w:left="7040" w:right="904" w:firstLine="0"/>
      </w:pPr>
      <w:r>
        <w:t>к Правилам приема в МБОУ ДОД</w:t>
      </w:r>
      <w:r w:rsidR="00115514">
        <w:t xml:space="preserve"> </w:t>
      </w:r>
      <w:r w:rsidR="008177DF">
        <w:t>«</w:t>
      </w:r>
      <w:r>
        <w:t>Н</w:t>
      </w:r>
      <w:r w:rsidR="008177DF">
        <w:t>ДШИ</w:t>
      </w:r>
      <w:r>
        <w:t xml:space="preserve">» </w:t>
      </w:r>
    </w:p>
    <w:p w:rsidR="00B626C7" w:rsidRDefault="00B626C7" w:rsidP="00115514">
      <w:pPr>
        <w:pStyle w:val="40"/>
        <w:shd w:val="clear" w:color="auto" w:fill="auto"/>
        <w:spacing w:after="202" w:line="274" w:lineRule="exact"/>
        <w:ind w:left="7040" w:right="904" w:firstLine="0"/>
      </w:pPr>
    </w:p>
    <w:p w:rsidR="00B626C7" w:rsidRDefault="00B626C7" w:rsidP="00115514">
      <w:pPr>
        <w:pStyle w:val="40"/>
        <w:shd w:val="clear" w:color="auto" w:fill="auto"/>
        <w:spacing w:after="202" w:line="274" w:lineRule="exact"/>
        <w:ind w:left="7040" w:right="904" w:firstLine="0"/>
      </w:pPr>
    </w:p>
    <w:p w:rsidR="00115514" w:rsidRDefault="008177DF" w:rsidP="008177DF">
      <w:pPr>
        <w:pStyle w:val="21"/>
        <w:shd w:val="clear" w:color="auto" w:fill="auto"/>
        <w:spacing w:before="0" w:after="0"/>
        <w:ind w:left="20"/>
        <w:jc w:val="center"/>
      </w:pPr>
      <w:r>
        <w:t xml:space="preserve">ПЕРЕЧЕНЬ ОБРАЗОВАТЕЛЬНЫХ ПРОГРАММ, </w:t>
      </w:r>
    </w:p>
    <w:p w:rsidR="008177DF" w:rsidRDefault="008177DF" w:rsidP="008177DF">
      <w:pPr>
        <w:pStyle w:val="21"/>
        <w:shd w:val="clear" w:color="auto" w:fill="auto"/>
        <w:spacing w:before="0"/>
        <w:ind w:left="20"/>
        <w:jc w:val="center"/>
      </w:pPr>
      <w:r>
        <w:t>на которые осуществляется прием в 201</w:t>
      </w:r>
      <w:r w:rsidR="00B25D2B">
        <w:t>6</w:t>
      </w:r>
      <w:r w:rsidR="00115514">
        <w:t xml:space="preserve">-2017 </w:t>
      </w:r>
      <w:proofErr w:type="spellStart"/>
      <w:r w:rsidR="00115514">
        <w:t>уч</w:t>
      </w:r>
      <w:proofErr w:type="gramStart"/>
      <w:r w:rsidR="00115514">
        <w:t>.</w:t>
      </w:r>
      <w:r>
        <w:t>г</w:t>
      </w:r>
      <w:proofErr w:type="gramEnd"/>
      <w:r>
        <w:t>оду</w:t>
      </w:r>
      <w:proofErr w:type="spellEnd"/>
    </w:p>
    <w:p w:rsidR="00B626C7" w:rsidRDefault="00B626C7" w:rsidP="008177DF">
      <w:pPr>
        <w:pStyle w:val="21"/>
        <w:shd w:val="clear" w:color="auto" w:fill="auto"/>
        <w:spacing w:before="0"/>
        <w:ind w:left="20"/>
        <w:jc w:val="center"/>
      </w:pPr>
    </w:p>
    <w:p w:rsidR="008177DF" w:rsidRPr="004F2839" w:rsidRDefault="008177DF" w:rsidP="00B25D2B">
      <w:pPr>
        <w:pStyle w:val="40"/>
        <w:shd w:val="clear" w:color="auto" w:fill="auto"/>
        <w:spacing w:after="529" w:line="274" w:lineRule="exact"/>
        <w:ind w:left="20" w:firstLine="0"/>
        <w:jc w:val="center"/>
        <w:rPr>
          <w:b/>
        </w:rPr>
      </w:pPr>
      <w:r w:rsidRPr="004F2839">
        <w:rPr>
          <w:b/>
        </w:rPr>
        <w:t xml:space="preserve">Дополнительные </w:t>
      </w:r>
      <w:proofErr w:type="spellStart"/>
      <w:r w:rsidRPr="004F2839">
        <w:rPr>
          <w:b/>
        </w:rPr>
        <w:t>предпрофессиональные</w:t>
      </w:r>
      <w:proofErr w:type="spellEnd"/>
      <w:r w:rsidRPr="004F2839">
        <w:rPr>
          <w:b/>
        </w:rPr>
        <w:t xml:space="preserve"> общеобразовательные программы в</w:t>
      </w:r>
      <w:r w:rsidR="00115514">
        <w:rPr>
          <w:b/>
        </w:rPr>
        <w:t xml:space="preserve"> </w:t>
      </w:r>
      <w:r w:rsidRPr="004F2839">
        <w:rPr>
          <w:b/>
        </w:rPr>
        <w:t xml:space="preserve"> области искусств со сроком освоения 8(9) лет (принимаются дети от 6 лет 6 месяцев до 9 лет):</w:t>
      </w:r>
    </w:p>
    <w:p w:rsidR="008177DF" w:rsidRDefault="008177DF" w:rsidP="008177DF">
      <w:pPr>
        <w:pStyle w:val="40"/>
        <w:numPr>
          <w:ilvl w:val="0"/>
          <w:numId w:val="5"/>
        </w:numPr>
        <w:shd w:val="clear" w:color="auto" w:fill="auto"/>
        <w:tabs>
          <w:tab w:val="left" w:pos="720"/>
        </w:tabs>
        <w:spacing w:line="230" w:lineRule="exact"/>
        <w:ind w:left="700"/>
      </w:pPr>
      <w:r>
        <w:t>Фортепиано</w:t>
      </w:r>
    </w:p>
    <w:p w:rsidR="008177DF" w:rsidRDefault="008177DF" w:rsidP="00B25D2B">
      <w:pPr>
        <w:pStyle w:val="40"/>
        <w:numPr>
          <w:ilvl w:val="0"/>
          <w:numId w:val="5"/>
        </w:numPr>
        <w:shd w:val="clear" w:color="auto" w:fill="auto"/>
        <w:tabs>
          <w:tab w:val="left" w:pos="715"/>
        </w:tabs>
        <w:spacing w:line="230" w:lineRule="exact"/>
        <w:ind w:left="700"/>
      </w:pPr>
      <w:r>
        <w:t>Струнные инструменты (скрипка, виолончель)</w:t>
      </w:r>
    </w:p>
    <w:p w:rsidR="008177DF" w:rsidRDefault="008177DF" w:rsidP="008177DF">
      <w:pPr>
        <w:pStyle w:val="40"/>
        <w:numPr>
          <w:ilvl w:val="0"/>
          <w:numId w:val="5"/>
        </w:numPr>
        <w:shd w:val="clear" w:color="auto" w:fill="auto"/>
        <w:tabs>
          <w:tab w:val="left" w:pos="710"/>
        </w:tabs>
        <w:spacing w:line="293" w:lineRule="exact"/>
        <w:ind w:left="700"/>
      </w:pPr>
      <w:r>
        <w:t>Народные инструменты (домра)</w:t>
      </w:r>
    </w:p>
    <w:p w:rsidR="008177DF" w:rsidRDefault="008177DF" w:rsidP="008177DF">
      <w:pPr>
        <w:pStyle w:val="40"/>
        <w:shd w:val="clear" w:color="auto" w:fill="auto"/>
        <w:tabs>
          <w:tab w:val="left" w:pos="715"/>
        </w:tabs>
        <w:spacing w:line="293" w:lineRule="exact"/>
        <w:ind w:left="700" w:firstLine="0"/>
      </w:pPr>
    </w:p>
    <w:p w:rsidR="008177DF" w:rsidRDefault="008177DF" w:rsidP="008177DF">
      <w:pPr>
        <w:pStyle w:val="51"/>
        <w:shd w:val="clear" w:color="auto" w:fill="auto"/>
        <w:spacing w:line="288" w:lineRule="exact"/>
        <w:ind w:left="20" w:right="740"/>
      </w:pPr>
      <w:r>
        <w:t>Дополнительные предпрофессиональные общеобразовательные программы в области искусств со сроком освоения 5(6) лет (принимаются дети в возрасте от 10 до 12 лет):</w:t>
      </w:r>
    </w:p>
    <w:p w:rsidR="008177DF" w:rsidRDefault="008177DF" w:rsidP="00B25D2B">
      <w:pPr>
        <w:pStyle w:val="40"/>
        <w:shd w:val="clear" w:color="auto" w:fill="auto"/>
        <w:tabs>
          <w:tab w:val="left" w:pos="715"/>
        </w:tabs>
        <w:spacing w:line="269" w:lineRule="exact"/>
        <w:ind w:left="700" w:right="580" w:firstLine="0"/>
      </w:pPr>
    </w:p>
    <w:p w:rsidR="008177DF" w:rsidRDefault="008177DF" w:rsidP="008177DF">
      <w:pPr>
        <w:pStyle w:val="40"/>
        <w:numPr>
          <w:ilvl w:val="0"/>
          <w:numId w:val="5"/>
        </w:numPr>
        <w:shd w:val="clear" w:color="auto" w:fill="auto"/>
        <w:tabs>
          <w:tab w:val="left" w:pos="710"/>
        </w:tabs>
        <w:spacing w:line="230" w:lineRule="exact"/>
        <w:ind w:left="700"/>
      </w:pPr>
      <w:r>
        <w:t>Народные инструменты (домра)</w:t>
      </w:r>
    </w:p>
    <w:p w:rsidR="00B25D2B" w:rsidRDefault="00B25D2B" w:rsidP="00B25D2B">
      <w:pPr>
        <w:rPr>
          <w:rFonts w:ascii="Times New Roman" w:eastAsiaTheme="minorHAnsi" w:hAnsi="Times New Roman" w:cs="Times New Roman"/>
          <w:b/>
          <w:color w:val="auto"/>
          <w:sz w:val="23"/>
          <w:szCs w:val="23"/>
          <w:lang w:eastAsia="en-US"/>
        </w:rPr>
      </w:pPr>
    </w:p>
    <w:p w:rsidR="00B25D2B" w:rsidRPr="00B25D2B" w:rsidRDefault="00B25D2B" w:rsidP="00B25D2B">
      <w:pPr>
        <w:rPr>
          <w:rFonts w:ascii="Times New Roman" w:eastAsiaTheme="minorHAnsi" w:hAnsi="Times New Roman" w:cs="Times New Roman"/>
          <w:b/>
          <w:color w:val="auto"/>
          <w:sz w:val="23"/>
          <w:szCs w:val="23"/>
          <w:lang w:eastAsia="en-US"/>
        </w:rPr>
      </w:pPr>
      <w:r w:rsidRPr="00B25D2B">
        <w:rPr>
          <w:rFonts w:ascii="Times New Roman" w:eastAsiaTheme="minorHAnsi" w:hAnsi="Times New Roman" w:cs="Times New Roman"/>
          <w:b/>
          <w:color w:val="auto"/>
          <w:sz w:val="23"/>
          <w:szCs w:val="23"/>
          <w:lang w:eastAsia="en-US"/>
        </w:rPr>
        <w:t xml:space="preserve">Дополнительные </w:t>
      </w:r>
      <w:r w:rsidR="00C03CF8">
        <w:rPr>
          <w:rFonts w:ascii="Times New Roman" w:eastAsiaTheme="minorHAnsi" w:hAnsi="Times New Roman" w:cs="Times New Roman"/>
          <w:b/>
          <w:color w:val="auto"/>
          <w:sz w:val="23"/>
          <w:szCs w:val="23"/>
          <w:lang w:eastAsia="en-US"/>
        </w:rPr>
        <w:t xml:space="preserve"> общеразвивающие </w:t>
      </w:r>
      <w:r w:rsidRPr="00B25D2B">
        <w:rPr>
          <w:rFonts w:ascii="Times New Roman" w:eastAsiaTheme="minorHAnsi" w:hAnsi="Times New Roman" w:cs="Times New Roman"/>
          <w:b/>
          <w:color w:val="auto"/>
          <w:sz w:val="23"/>
          <w:szCs w:val="23"/>
          <w:lang w:eastAsia="en-US"/>
        </w:rPr>
        <w:t xml:space="preserve"> программы в области искусств со сроком освоения 5(6) лет (принимаются дети в возрасте от </w:t>
      </w:r>
      <w:r w:rsidR="00C03CF8">
        <w:rPr>
          <w:rFonts w:ascii="Times New Roman" w:eastAsiaTheme="minorHAnsi" w:hAnsi="Times New Roman" w:cs="Times New Roman"/>
          <w:b/>
          <w:color w:val="auto"/>
          <w:sz w:val="23"/>
          <w:szCs w:val="23"/>
          <w:lang w:eastAsia="en-US"/>
        </w:rPr>
        <w:t>7</w:t>
      </w:r>
      <w:r w:rsidRPr="00B25D2B">
        <w:rPr>
          <w:rFonts w:ascii="Times New Roman" w:eastAsiaTheme="minorHAnsi" w:hAnsi="Times New Roman" w:cs="Times New Roman"/>
          <w:b/>
          <w:color w:val="auto"/>
          <w:sz w:val="23"/>
          <w:szCs w:val="23"/>
          <w:lang w:eastAsia="en-US"/>
        </w:rPr>
        <w:t xml:space="preserve"> до 12 лет):</w:t>
      </w:r>
    </w:p>
    <w:p w:rsidR="008177DF" w:rsidRDefault="008177DF" w:rsidP="008177DF">
      <w:pPr>
        <w:pStyle w:val="40"/>
        <w:shd w:val="clear" w:color="auto" w:fill="auto"/>
        <w:tabs>
          <w:tab w:val="left" w:pos="710"/>
        </w:tabs>
        <w:spacing w:line="230" w:lineRule="exact"/>
        <w:ind w:left="700" w:firstLine="0"/>
      </w:pPr>
    </w:p>
    <w:p w:rsidR="00B25D2B" w:rsidRDefault="00B25D2B" w:rsidP="008E60A8">
      <w:pPr>
        <w:pStyle w:val="40"/>
        <w:numPr>
          <w:ilvl w:val="0"/>
          <w:numId w:val="5"/>
        </w:numPr>
        <w:shd w:val="clear" w:color="auto" w:fill="auto"/>
        <w:tabs>
          <w:tab w:val="left" w:pos="720"/>
        </w:tabs>
        <w:spacing w:line="288" w:lineRule="exact"/>
        <w:ind w:left="700"/>
      </w:pPr>
      <w:r>
        <w:t>Фортепиано</w:t>
      </w:r>
    </w:p>
    <w:p w:rsidR="00B25D2B" w:rsidRDefault="00B25D2B" w:rsidP="008E60A8">
      <w:pPr>
        <w:pStyle w:val="40"/>
        <w:numPr>
          <w:ilvl w:val="0"/>
          <w:numId w:val="5"/>
        </w:numPr>
        <w:shd w:val="clear" w:color="auto" w:fill="auto"/>
        <w:tabs>
          <w:tab w:val="left" w:pos="720"/>
        </w:tabs>
        <w:spacing w:line="288" w:lineRule="exact"/>
        <w:ind w:left="700"/>
      </w:pPr>
      <w:r>
        <w:t>Струнные инструменты (скрипка, виолончель)</w:t>
      </w:r>
    </w:p>
    <w:p w:rsidR="00B25D2B" w:rsidRDefault="00B25D2B" w:rsidP="008E60A8">
      <w:pPr>
        <w:pStyle w:val="40"/>
        <w:numPr>
          <w:ilvl w:val="0"/>
          <w:numId w:val="5"/>
        </w:numPr>
        <w:shd w:val="clear" w:color="auto" w:fill="auto"/>
        <w:tabs>
          <w:tab w:val="left" w:pos="715"/>
        </w:tabs>
        <w:spacing w:line="288" w:lineRule="exact"/>
        <w:ind w:left="700"/>
      </w:pPr>
      <w:r>
        <w:t xml:space="preserve">Духовые инструменты </w:t>
      </w:r>
      <w:r w:rsidR="00C03CF8">
        <w:t xml:space="preserve"> (блок-флейта, флейта, гобой, труба, саксофон)   с  10 лет  до  12  лет    </w:t>
      </w:r>
    </w:p>
    <w:p w:rsidR="00B25D2B" w:rsidRDefault="00B25D2B" w:rsidP="008E60A8">
      <w:pPr>
        <w:pStyle w:val="40"/>
        <w:numPr>
          <w:ilvl w:val="0"/>
          <w:numId w:val="5"/>
        </w:numPr>
        <w:shd w:val="clear" w:color="auto" w:fill="auto"/>
        <w:tabs>
          <w:tab w:val="left" w:pos="710"/>
        </w:tabs>
        <w:spacing w:line="288" w:lineRule="exact"/>
        <w:ind w:left="700"/>
      </w:pPr>
      <w:r>
        <w:t>Народные инструменты (домра, баян</w:t>
      </w:r>
      <w:r w:rsidR="00C03CF8">
        <w:t>,</w:t>
      </w:r>
      <w:r w:rsidR="00115514">
        <w:t xml:space="preserve"> </w:t>
      </w:r>
      <w:r w:rsidR="00C03CF8">
        <w:t>гитара</w:t>
      </w:r>
      <w:proofErr w:type="gramStart"/>
      <w:r w:rsidR="00C03CF8">
        <w:t xml:space="preserve"> </w:t>
      </w:r>
      <w:r>
        <w:t>)</w:t>
      </w:r>
      <w:proofErr w:type="gramEnd"/>
    </w:p>
    <w:p w:rsidR="008E60A8" w:rsidRDefault="00115514" w:rsidP="008E60A8">
      <w:pPr>
        <w:pStyle w:val="40"/>
        <w:numPr>
          <w:ilvl w:val="0"/>
          <w:numId w:val="5"/>
        </w:numPr>
        <w:shd w:val="clear" w:color="auto" w:fill="auto"/>
        <w:tabs>
          <w:tab w:val="left" w:pos="715"/>
        </w:tabs>
        <w:spacing w:line="288" w:lineRule="exact"/>
        <w:ind w:left="700"/>
      </w:pPr>
      <w:r>
        <w:t>Сольное пение (</w:t>
      </w:r>
      <w:r w:rsidR="008E60A8">
        <w:t>7 -12лет</w:t>
      </w:r>
      <w:r>
        <w:t>)</w:t>
      </w:r>
    </w:p>
    <w:p w:rsidR="0067485A" w:rsidRDefault="0067485A" w:rsidP="0067485A">
      <w:pPr>
        <w:pStyle w:val="40"/>
        <w:numPr>
          <w:ilvl w:val="0"/>
          <w:numId w:val="5"/>
        </w:numPr>
        <w:shd w:val="clear" w:color="auto" w:fill="auto"/>
        <w:tabs>
          <w:tab w:val="left" w:pos="715"/>
        </w:tabs>
        <w:spacing w:line="288" w:lineRule="exact"/>
        <w:ind w:left="700"/>
      </w:pPr>
      <w:r>
        <w:t>Хореографическое творчество (7-8лет</w:t>
      </w:r>
      <w:r w:rsidR="00115514">
        <w:t>)</w:t>
      </w:r>
    </w:p>
    <w:p w:rsidR="0067485A" w:rsidRDefault="00115514" w:rsidP="008E60A8">
      <w:pPr>
        <w:pStyle w:val="40"/>
        <w:numPr>
          <w:ilvl w:val="0"/>
          <w:numId w:val="5"/>
        </w:numPr>
        <w:shd w:val="clear" w:color="auto" w:fill="auto"/>
        <w:tabs>
          <w:tab w:val="left" w:pos="715"/>
        </w:tabs>
        <w:spacing w:line="288" w:lineRule="exact"/>
        <w:ind w:left="700"/>
      </w:pPr>
      <w:r>
        <w:t>Хоровые классы (</w:t>
      </w:r>
      <w:r w:rsidR="0067485A">
        <w:t xml:space="preserve">по сетевому взаимодействию с СОШ на договорной основе) </w:t>
      </w:r>
    </w:p>
    <w:p w:rsidR="0067485A" w:rsidRDefault="0067485A" w:rsidP="00C03CF8">
      <w:pPr>
        <w:pStyle w:val="51"/>
        <w:shd w:val="clear" w:color="auto" w:fill="auto"/>
        <w:spacing w:line="288" w:lineRule="exact"/>
        <w:ind w:left="20" w:right="260"/>
      </w:pPr>
    </w:p>
    <w:p w:rsidR="00C03CF8" w:rsidRDefault="008177DF" w:rsidP="00C03CF8">
      <w:pPr>
        <w:pStyle w:val="51"/>
        <w:shd w:val="clear" w:color="auto" w:fill="auto"/>
        <w:spacing w:line="288" w:lineRule="exact"/>
        <w:ind w:left="20" w:right="260"/>
      </w:pPr>
      <w:r>
        <w:t>Подготовка детей к обучению в школе искусств</w:t>
      </w:r>
      <w:r w:rsidR="00B626C7">
        <w:t xml:space="preserve"> (</w:t>
      </w:r>
      <w:r w:rsidR="00C03CF8">
        <w:t>резерв)</w:t>
      </w:r>
    </w:p>
    <w:p w:rsidR="008177DF" w:rsidRDefault="008177DF" w:rsidP="00B626C7">
      <w:pPr>
        <w:pStyle w:val="51"/>
        <w:shd w:val="clear" w:color="auto" w:fill="auto"/>
        <w:spacing w:after="240" w:line="288" w:lineRule="exact"/>
        <w:ind w:left="20" w:right="260"/>
      </w:pPr>
      <w:r>
        <w:t>Образовательные программы в области искусств со сроком освоения 1 год (принимаются   дети в возрасте от  5 лет  6  месяцев до  6 лет  6  месяцев):</w:t>
      </w:r>
    </w:p>
    <w:p w:rsidR="008177DF" w:rsidRDefault="008177DF" w:rsidP="004F2839">
      <w:pPr>
        <w:pStyle w:val="40"/>
        <w:numPr>
          <w:ilvl w:val="0"/>
          <w:numId w:val="5"/>
        </w:numPr>
        <w:shd w:val="clear" w:color="auto" w:fill="auto"/>
        <w:tabs>
          <w:tab w:val="left" w:pos="720"/>
        </w:tabs>
        <w:spacing w:line="288" w:lineRule="exact"/>
        <w:ind w:left="700"/>
      </w:pPr>
      <w:r>
        <w:t>Фортепиано</w:t>
      </w:r>
    </w:p>
    <w:p w:rsidR="008177DF" w:rsidRDefault="008177DF" w:rsidP="004F2839">
      <w:pPr>
        <w:pStyle w:val="40"/>
        <w:numPr>
          <w:ilvl w:val="0"/>
          <w:numId w:val="5"/>
        </w:numPr>
        <w:shd w:val="clear" w:color="auto" w:fill="auto"/>
        <w:tabs>
          <w:tab w:val="left" w:pos="720"/>
        </w:tabs>
        <w:spacing w:line="288" w:lineRule="exact"/>
        <w:ind w:left="700"/>
      </w:pPr>
      <w:r>
        <w:t>Струнные инструменты (скрипка, виолончель)</w:t>
      </w:r>
    </w:p>
    <w:p w:rsidR="008177DF" w:rsidRDefault="008177DF" w:rsidP="004F2839">
      <w:pPr>
        <w:pStyle w:val="40"/>
        <w:numPr>
          <w:ilvl w:val="0"/>
          <w:numId w:val="5"/>
        </w:numPr>
        <w:shd w:val="clear" w:color="auto" w:fill="auto"/>
        <w:tabs>
          <w:tab w:val="left" w:pos="715"/>
        </w:tabs>
        <w:spacing w:line="288" w:lineRule="exact"/>
        <w:ind w:left="700"/>
      </w:pPr>
      <w:r>
        <w:t>Духовые инструменты (блок- флейта)</w:t>
      </w:r>
    </w:p>
    <w:p w:rsidR="008177DF" w:rsidRDefault="008177DF" w:rsidP="004F2839">
      <w:pPr>
        <w:pStyle w:val="40"/>
        <w:numPr>
          <w:ilvl w:val="0"/>
          <w:numId w:val="5"/>
        </w:numPr>
        <w:shd w:val="clear" w:color="auto" w:fill="auto"/>
        <w:tabs>
          <w:tab w:val="left" w:pos="710"/>
        </w:tabs>
        <w:spacing w:line="288" w:lineRule="exact"/>
        <w:ind w:left="700"/>
      </w:pPr>
      <w:r>
        <w:t>Народные инструменты (домра, баян</w:t>
      </w:r>
      <w:r w:rsidR="00C03CF8">
        <w:t>, гитара</w:t>
      </w:r>
      <w:r>
        <w:t>)</w:t>
      </w:r>
    </w:p>
    <w:p w:rsidR="008E60A8" w:rsidRDefault="00B626C7" w:rsidP="004F2839">
      <w:pPr>
        <w:pStyle w:val="40"/>
        <w:numPr>
          <w:ilvl w:val="0"/>
          <w:numId w:val="5"/>
        </w:numPr>
        <w:shd w:val="clear" w:color="auto" w:fill="auto"/>
        <w:tabs>
          <w:tab w:val="left" w:pos="715"/>
        </w:tabs>
        <w:spacing w:line="288" w:lineRule="exact"/>
        <w:ind w:left="700"/>
      </w:pPr>
      <w:r>
        <w:t>Сольное пение (</w:t>
      </w:r>
      <w:r w:rsidR="008E60A8">
        <w:t>с</w:t>
      </w:r>
      <w:r>
        <w:t xml:space="preserve"> </w:t>
      </w:r>
      <w:r w:rsidR="008E60A8">
        <w:t>7 -12</w:t>
      </w:r>
      <w:r>
        <w:t xml:space="preserve"> </w:t>
      </w:r>
      <w:r w:rsidR="008E60A8">
        <w:t>лет</w:t>
      </w:r>
      <w:r>
        <w:t>)</w:t>
      </w:r>
    </w:p>
    <w:p w:rsidR="008177DF" w:rsidRDefault="008177DF" w:rsidP="004F2839">
      <w:pPr>
        <w:pStyle w:val="40"/>
        <w:numPr>
          <w:ilvl w:val="0"/>
          <w:numId w:val="5"/>
        </w:numPr>
        <w:shd w:val="clear" w:color="auto" w:fill="auto"/>
        <w:tabs>
          <w:tab w:val="left" w:pos="715"/>
        </w:tabs>
        <w:spacing w:line="288" w:lineRule="exact"/>
        <w:ind w:left="700"/>
      </w:pPr>
      <w:r>
        <w:t>Хореографическое творчество</w:t>
      </w:r>
      <w:r w:rsidR="004F2839">
        <w:t xml:space="preserve">  (7-8</w:t>
      </w:r>
      <w:r w:rsidR="00B626C7">
        <w:t xml:space="preserve"> </w:t>
      </w:r>
      <w:r w:rsidR="004F2839">
        <w:t>лет</w:t>
      </w:r>
      <w:r w:rsidR="00B626C7">
        <w:t>)</w:t>
      </w:r>
    </w:p>
    <w:p w:rsidR="008177DF" w:rsidRDefault="008177DF" w:rsidP="008177DF">
      <w:pPr>
        <w:pStyle w:val="51"/>
        <w:shd w:val="clear" w:color="auto" w:fill="auto"/>
        <w:spacing w:line="274" w:lineRule="exact"/>
        <w:ind w:left="7040"/>
      </w:pPr>
    </w:p>
    <w:p w:rsidR="008177DF" w:rsidRDefault="008177DF" w:rsidP="008177DF">
      <w:pPr>
        <w:pStyle w:val="51"/>
        <w:shd w:val="clear" w:color="auto" w:fill="auto"/>
        <w:spacing w:line="274" w:lineRule="exact"/>
        <w:ind w:left="7040"/>
      </w:pPr>
    </w:p>
    <w:p w:rsidR="00B626C7" w:rsidRDefault="00B626C7" w:rsidP="008177DF">
      <w:pPr>
        <w:pStyle w:val="51"/>
        <w:shd w:val="clear" w:color="auto" w:fill="auto"/>
        <w:spacing w:line="274" w:lineRule="exact"/>
        <w:ind w:left="7040"/>
      </w:pPr>
    </w:p>
    <w:p w:rsidR="00B626C7" w:rsidRDefault="00B626C7" w:rsidP="008177DF">
      <w:pPr>
        <w:pStyle w:val="51"/>
        <w:shd w:val="clear" w:color="auto" w:fill="auto"/>
        <w:spacing w:line="274" w:lineRule="exact"/>
        <w:ind w:left="7040"/>
      </w:pPr>
    </w:p>
    <w:p w:rsidR="00B626C7" w:rsidRDefault="00B626C7" w:rsidP="008177DF">
      <w:pPr>
        <w:pStyle w:val="51"/>
        <w:shd w:val="clear" w:color="auto" w:fill="auto"/>
        <w:spacing w:line="274" w:lineRule="exact"/>
        <w:ind w:left="7040"/>
      </w:pPr>
    </w:p>
    <w:p w:rsidR="00B626C7" w:rsidRDefault="00B626C7" w:rsidP="008177DF">
      <w:pPr>
        <w:pStyle w:val="51"/>
        <w:shd w:val="clear" w:color="auto" w:fill="auto"/>
        <w:spacing w:line="274" w:lineRule="exact"/>
        <w:ind w:left="7040"/>
      </w:pPr>
    </w:p>
    <w:p w:rsidR="00B626C7" w:rsidRDefault="00B626C7" w:rsidP="008177DF">
      <w:pPr>
        <w:pStyle w:val="51"/>
        <w:shd w:val="clear" w:color="auto" w:fill="auto"/>
        <w:spacing w:line="274" w:lineRule="exact"/>
        <w:ind w:left="7040"/>
      </w:pPr>
    </w:p>
    <w:p w:rsidR="00B626C7" w:rsidRDefault="00B626C7" w:rsidP="008177DF">
      <w:pPr>
        <w:pStyle w:val="51"/>
        <w:shd w:val="clear" w:color="auto" w:fill="auto"/>
        <w:spacing w:line="274" w:lineRule="exact"/>
        <w:ind w:left="7040"/>
      </w:pPr>
    </w:p>
    <w:p w:rsidR="00B626C7" w:rsidRDefault="00B626C7" w:rsidP="008177DF">
      <w:pPr>
        <w:pStyle w:val="51"/>
        <w:shd w:val="clear" w:color="auto" w:fill="auto"/>
        <w:spacing w:line="274" w:lineRule="exact"/>
        <w:ind w:left="7040"/>
      </w:pPr>
    </w:p>
    <w:p w:rsidR="008177DF" w:rsidRDefault="008177DF" w:rsidP="008177DF">
      <w:pPr>
        <w:pStyle w:val="51"/>
        <w:shd w:val="clear" w:color="auto" w:fill="auto"/>
        <w:spacing w:line="274" w:lineRule="exact"/>
      </w:pPr>
      <w:r>
        <w:lastRenderedPageBreak/>
        <w:t xml:space="preserve"> Приложение № </w:t>
      </w:r>
      <w:r>
        <w:rPr>
          <w:rStyle w:val="55"/>
          <w:b/>
          <w:bCs/>
        </w:rPr>
        <w:t>3</w:t>
      </w:r>
    </w:p>
    <w:p w:rsidR="008177DF" w:rsidRDefault="008177DF" w:rsidP="008177DF">
      <w:pPr>
        <w:pStyle w:val="40"/>
        <w:shd w:val="clear" w:color="auto" w:fill="auto"/>
        <w:spacing w:after="191" w:line="274" w:lineRule="exact"/>
        <w:ind w:left="7040" w:right="900" w:firstLine="0"/>
      </w:pPr>
      <w:r>
        <w:t>к Правилам приема в МБОУ ДОД «</w:t>
      </w:r>
      <w:r w:rsidR="00C03CF8">
        <w:t>Н</w:t>
      </w:r>
      <w:r>
        <w:t>ДШИ</w:t>
      </w:r>
      <w:r w:rsidR="00C03CF8">
        <w:t>»</w:t>
      </w:r>
    </w:p>
    <w:p w:rsidR="008177DF" w:rsidRDefault="008177DF" w:rsidP="008177DF">
      <w:pPr>
        <w:pStyle w:val="21"/>
        <w:shd w:val="clear" w:color="auto" w:fill="auto"/>
        <w:spacing w:before="0" w:after="57" w:line="260" w:lineRule="exact"/>
        <w:jc w:val="center"/>
      </w:pPr>
      <w:r>
        <w:rPr>
          <w:rStyle w:val="23"/>
          <w:b/>
          <w:bCs/>
        </w:rPr>
        <w:t>Формы и содержание отбора детей.</w:t>
      </w:r>
    </w:p>
    <w:p w:rsidR="008177DF" w:rsidRPr="0071270D" w:rsidRDefault="008177DF" w:rsidP="0071270D">
      <w:pPr>
        <w:pStyle w:val="a4"/>
        <w:shd w:val="clear" w:color="auto" w:fill="auto"/>
        <w:spacing w:after="0" w:line="360" w:lineRule="auto"/>
        <w:ind w:firstLine="0"/>
        <w:jc w:val="center"/>
        <w:rPr>
          <w:sz w:val="20"/>
          <w:szCs w:val="20"/>
        </w:rPr>
      </w:pPr>
      <w:r w:rsidRPr="0071270D">
        <w:rPr>
          <w:sz w:val="20"/>
          <w:szCs w:val="20"/>
          <w:u w:val="single"/>
        </w:rPr>
        <w:t xml:space="preserve">(требования к </w:t>
      </w:r>
      <w:proofErr w:type="gramStart"/>
      <w:r w:rsidRPr="0071270D">
        <w:rPr>
          <w:sz w:val="20"/>
          <w:szCs w:val="20"/>
          <w:u w:val="single"/>
        </w:rPr>
        <w:t>поступающим</w:t>
      </w:r>
      <w:proofErr w:type="gramEnd"/>
      <w:r w:rsidRPr="0071270D">
        <w:rPr>
          <w:sz w:val="20"/>
          <w:szCs w:val="20"/>
          <w:u w:val="single"/>
        </w:rPr>
        <w:t xml:space="preserve"> в школу искусств)</w:t>
      </w:r>
    </w:p>
    <w:p w:rsidR="008177DF" w:rsidRPr="00992F6E" w:rsidRDefault="008177DF" w:rsidP="0071270D">
      <w:pPr>
        <w:pStyle w:val="a4"/>
        <w:numPr>
          <w:ilvl w:val="1"/>
          <w:numId w:val="5"/>
        </w:numPr>
        <w:shd w:val="clear" w:color="auto" w:fill="auto"/>
        <w:tabs>
          <w:tab w:val="left" w:pos="567"/>
          <w:tab w:val="left" w:pos="851"/>
        </w:tabs>
        <w:spacing w:after="0" w:line="240" w:lineRule="auto"/>
        <w:ind w:left="20" w:right="640" w:firstLine="547"/>
        <w:rPr>
          <w:sz w:val="24"/>
          <w:szCs w:val="24"/>
        </w:rPr>
      </w:pPr>
      <w:r>
        <w:rPr>
          <w:sz w:val="24"/>
          <w:szCs w:val="24"/>
        </w:rPr>
        <w:t xml:space="preserve">Прием  </w:t>
      </w:r>
      <w:r w:rsidRPr="00992F6E">
        <w:rPr>
          <w:sz w:val="24"/>
          <w:szCs w:val="24"/>
        </w:rPr>
        <w:t>детей в первый класс проводится</w:t>
      </w:r>
      <w:r>
        <w:rPr>
          <w:rStyle w:val="110"/>
          <w:sz w:val="24"/>
          <w:szCs w:val="24"/>
        </w:rPr>
        <w:t xml:space="preserve"> в возрасте от 6  лет  6  месяцев  до </w:t>
      </w:r>
      <w:r w:rsidR="0071270D">
        <w:rPr>
          <w:rStyle w:val="110"/>
          <w:sz w:val="24"/>
          <w:szCs w:val="24"/>
        </w:rPr>
        <w:t xml:space="preserve">  </w:t>
      </w:r>
      <w:r>
        <w:rPr>
          <w:rStyle w:val="110"/>
          <w:sz w:val="24"/>
          <w:szCs w:val="24"/>
        </w:rPr>
        <w:t xml:space="preserve">9 лет или от </w:t>
      </w:r>
      <w:r w:rsidR="00C03CF8">
        <w:rPr>
          <w:rStyle w:val="110"/>
          <w:sz w:val="24"/>
          <w:szCs w:val="24"/>
        </w:rPr>
        <w:t>7</w:t>
      </w:r>
      <w:r w:rsidRPr="00992F6E">
        <w:rPr>
          <w:rStyle w:val="110"/>
          <w:sz w:val="24"/>
          <w:szCs w:val="24"/>
        </w:rPr>
        <w:t xml:space="preserve"> до 12 лет </w:t>
      </w:r>
      <w:r w:rsidRPr="00992F6E">
        <w:rPr>
          <w:sz w:val="24"/>
          <w:szCs w:val="24"/>
        </w:rPr>
        <w:t>(в зависимости от срока реализации образовательной Программы).</w:t>
      </w:r>
    </w:p>
    <w:p w:rsidR="008177DF" w:rsidRPr="00992F6E" w:rsidRDefault="008177DF" w:rsidP="0071270D">
      <w:pPr>
        <w:pStyle w:val="a4"/>
        <w:numPr>
          <w:ilvl w:val="1"/>
          <w:numId w:val="5"/>
        </w:numPr>
        <w:shd w:val="clear" w:color="auto" w:fill="auto"/>
        <w:tabs>
          <w:tab w:val="left" w:pos="567"/>
          <w:tab w:val="left" w:pos="851"/>
        </w:tabs>
        <w:spacing w:after="0" w:line="240" w:lineRule="auto"/>
        <w:ind w:left="20" w:firstLine="547"/>
        <w:jc w:val="both"/>
        <w:rPr>
          <w:sz w:val="24"/>
          <w:szCs w:val="24"/>
        </w:rPr>
      </w:pPr>
      <w:r w:rsidRPr="00992F6E">
        <w:rPr>
          <w:sz w:val="24"/>
          <w:szCs w:val="24"/>
        </w:rPr>
        <w:t>Прием</w:t>
      </w:r>
      <w:r w:rsidRPr="00992F6E">
        <w:rPr>
          <w:sz w:val="24"/>
          <w:szCs w:val="24"/>
        </w:rPr>
        <w:tab/>
        <w:t>в Школу осуществляется на основании</w:t>
      </w:r>
      <w:r w:rsidRPr="00992F6E">
        <w:rPr>
          <w:rStyle w:val="110"/>
          <w:sz w:val="24"/>
          <w:szCs w:val="24"/>
        </w:rPr>
        <w:t xml:space="preserve"> результатов отбора</w:t>
      </w:r>
      <w:r w:rsidRPr="00992F6E">
        <w:rPr>
          <w:sz w:val="24"/>
          <w:szCs w:val="24"/>
        </w:rPr>
        <w:t xml:space="preserve"> детей. Основной формой отбора детей по каждой реализуемой программе является</w:t>
      </w:r>
      <w:r w:rsidRPr="00992F6E">
        <w:rPr>
          <w:rStyle w:val="110"/>
          <w:sz w:val="24"/>
          <w:szCs w:val="24"/>
        </w:rPr>
        <w:t xml:space="preserve"> прослушивание</w:t>
      </w:r>
      <w:r w:rsidR="00C03CF8">
        <w:rPr>
          <w:rStyle w:val="110"/>
          <w:sz w:val="24"/>
          <w:szCs w:val="24"/>
        </w:rPr>
        <w:t xml:space="preserve"> и собеседование </w:t>
      </w:r>
      <w:r w:rsidRPr="00992F6E">
        <w:rPr>
          <w:sz w:val="24"/>
          <w:szCs w:val="24"/>
        </w:rPr>
        <w:t xml:space="preserve"> в </w:t>
      </w:r>
      <w:proofErr w:type="gramStart"/>
      <w:r w:rsidRPr="00992F6E">
        <w:rPr>
          <w:sz w:val="24"/>
          <w:szCs w:val="24"/>
        </w:rPr>
        <w:t>ходе</w:t>
      </w:r>
      <w:proofErr w:type="gramEnd"/>
      <w:r w:rsidRPr="00992F6E">
        <w:rPr>
          <w:sz w:val="24"/>
          <w:szCs w:val="24"/>
        </w:rPr>
        <w:t xml:space="preserve"> которого проверяются музыкальные данные ребенка: музыкальный слух, музыкальная память, музыкальный ритм, артистизм, при необходимости - голосовые данные. На хореографическое отделение осуществляется</w:t>
      </w:r>
      <w:r w:rsidRPr="00992F6E">
        <w:rPr>
          <w:rStyle w:val="110"/>
          <w:sz w:val="24"/>
          <w:szCs w:val="24"/>
        </w:rPr>
        <w:t xml:space="preserve"> оценка физических данных</w:t>
      </w:r>
      <w:r w:rsidRPr="00992F6E">
        <w:rPr>
          <w:sz w:val="24"/>
          <w:szCs w:val="24"/>
        </w:rPr>
        <w:t xml:space="preserve"> (выполнение заданий)</w:t>
      </w:r>
      <w:r>
        <w:rPr>
          <w:sz w:val="24"/>
          <w:szCs w:val="24"/>
        </w:rPr>
        <w:t>.</w:t>
      </w:r>
    </w:p>
    <w:p w:rsidR="008177DF" w:rsidRPr="00992F6E" w:rsidRDefault="008177DF" w:rsidP="0071270D">
      <w:pPr>
        <w:pStyle w:val="a4"/>
        <w:numPr>
          <w:ilvl w:val="1"/>
          <w:numId w:val="5"/>
        </w:numPr>
        <w:shd w:val="clear" w:color="auto" w:fill="auto"/>
        <w:tabs>
          <w:tab w:val="left" w:pos="567"/>
          <w:tab w:val="left" w:pos="851"/>
        </w:tabs>
        <w:spacing w:after="0" w:line="240" w:lineRule="auto"/>
        <w:ind w:left="20" w:firstLine="547"/>
        <w:jc w:val="both"/>
        <w:rPr>
          <w:sz w:val="24"/>
          <w:szCs w:val="24"/>
        </w:rPr>
      </w:pPr>
      <w:r>
        <w:rPr>
          <w:rStyle w:val="110"/>
          <w:sz w:val="24"/>
          <w:szCs w:val="24"/>
        </w:rPr>
        <w:t xml:space="preserve">Установленные  </w:t>
      </w:r>
      <w:r w:rsidRPr="00992F6E">
        <w:rPr>
          <w:rStyle w:val="110"/>
          <w:sz w:val="24"/>
          <w:szCs w:val="24"/>
        </w:rPr>
        <w:t xml:space="preserve">требования </w:t>
      </w:r>
      <w:proofErr w:type="gramStart"/>
      <w:r w:rsidRPr="00992F6E">
        <w:rPr>
          <w:rStyle w:val="110"/>
          <w:sz w:val="24"/>
          <w:szCs w:val="24"/>
        </w:rPr>
        <w:t>к</w:t>
      </w:r>
      <w:proofErr w:type="gramEnd"/>
      <w:r w:rsidRPr="00992F6E">
        <w:rPr>
          <w:rStyle w:val="110"/>
          <w:sz w:val="24"/>
          <w:szCs w:val="24"/>
        </w:rPr>
        <w:t xml:space="preserve"> поступающим и система оценок гарантируют </w:t>
      </w:r>
      <w:r w:rsidRPr="00992F6E">
        <w:rPr>
          <w:sz w:val="24"/>
          <w:szCs w:val="24"/>
        </w:rPr>
        <w:t>зачисление детей, обладающих творческими способностями в области искусств и, при необходимости, физическими данными, необходимыми для освоения соответствующих образовательных программ. При проведении отбора детей присутствие посторонних лиц не допускается.</w:t>
      </w:r>
    </w:p>
    <w:p w:rsidR="008177DF" w:rsidRPr="00992F6E" w:rsidRDefault="008177DF" w:rsidP="00B626C7">
      <w:pPr>
        <w:ind w:firstLine="567"/>
        <w:jc w:val="both"/>
        <w:rPr>
          <w:rFonts w:ascii="Times New Roman" w:hAnsi="Times New Roman" w:cs="Times New Roman"/>
        </w:rPr>
      </w:pPr>
      <w:r w:rsidRPr="00B626C7">
        <w:rPr>
          <w:rFonts w:ascii="Times New Roman" w:hAnsi="Times New Roman" w:cs="Times New Roman"/>
          <w:b/>
        </w:rPr>
        <w:t xml:space="preserve">Для  поступающих  на  </w:t>
      </w:r>
      <w:r w:rsidR="00C03CF8" w:rsidRPr="00B626C7">
        <w:rPr>
          <w:rFonts w:ascii="Times New Roman" w:hAnsi="Times New Roman" w:cs="Times New Roman"/>
          <w:b/>
        </w:rPr>
        <w:t xml:space="preserve"> музыкальное</w:t>
      </w:r>
      <w:r w:rsidR="00264E35" w:rsidRPr="00B626C7">
        <w:rPr>
          <w:rFonts w:ascii="Times New Roman" w:hAnsi="Times New Roman" w:cs="Times New Roman"/>
          <w:b/>
        </w:rPr>
        <w:t xml:space="preserve"> отделение</w:t>
      </w:r>
      <w:r w:rsidR="00C03CF8">
        <w:rPr>
          <w:rFonts w:ascii="Times New Roman" w:hAnsi="Times New Roman" w:cs="Times New Roman"/>
        </w:rPr>
        <w:t>,</w:t>
      </w:r>
      <w:r w:rsidRPr="00992F6E">
        <w:rPr>
          <w:rFonts w:ascii="Times New Roman" w:hAnsi="Times New Roman" w:cs="Times New Roman"/>
        </w:rPr>
        <w:t xml:space="preserve">  проверка  способностей  и  возможностей  обучения  осуществляется  посредством  следующих  требований:    </w:t>
      </w:r>
    </w:p>
    <w:p w:rsidR="008177DF" w:rsidRPr="00992F6E" w:rsidRDefault="008177DF" w:rsidP="0071270D">
      <w:pPr>
        <w:ind w:firstLine="142"/>
        <w:jc w:val="both"/>
        <w:rPr>
          <w:rFonts w:ascii="Times New Roman" w:hAnsi="Times New Roman" w:cs="Times New Roman"/>
        </w:rPr>
      </w:pPr>
      <w:r w:rsidRPr="00992F6E">
        <w:rPr>
          <w:rFonts w:ascii="Times New Roman" w:hAnsi="Times New Roman" w:cs="Times New Roman"/>
        </w:rPr>
        <w:t>- Вокальное  исполнение  заранее  приготовленной  знакомой  песенки  (</w:t>
      </w:r>
      <w:r w:rsidRPr="00992F6E">
        <w:rPr>
          <w:rFonts w:ascii="Times New Roman" w:hAnsi="Times New Roman" w:cs="Times New Roman"/>
          <w:lang w:val="en-US"/>
        </w:rPr>
        <w:t>a</w:t>
      </w:r>
      <w:r w:rsidR="00B626C7">
        <w:rPr>
          <w:rFonts w:ascii="Times New Roman" w:hAnsi="Times New Roman" w:cs="Times New Roman"/>
        </w:rPr>
        <w:t>-</w:t>
      </w:r>
      <w:proofErr w:type="spellStart"/>
      <w:r w:rsidRPr="00992F6E">
        <w:rPr>
          <w:rFonts w:ascii="Times New Roman" w:hAnsi="Times New Roman" w:cs="Times New Roman"/>
          <w:lang w:val="en-US"/>
        </w:rPr>
        <w:t>capella</w:t>
      </w:r>
      <w:proofErr w:type="spellEnd"/>
      <w:r w:rsidRPr="00992F6E">
        <w:rPr>
          <w:rFonts w:ascii="Times New Roman" w:hAnsi="Times New Roman" w:cs="Times New Roman"/>
        </w:rPr>
        <w:t>);</w:t>
      </w:r>
    </w:p>
    <w:p w:rsidR="008177DF" w:rsidRPr="00992F6E" w:rsidRDefault="008177DF" w:rsidP="0071270D">
      <w:pPr>
        <w:ind w:firstLine="142"/>
        <w:jc w:val="both"/>
        <w:rPr>
          <w:rFonts w:ascii="Times New Roman" w:hAnsi="Times New Roman" w:cs="Times New Roman"/>
        </w:rPr>
      </w:pPr>
      <w:r w:rsidRPr="00992F6E">
        <w:rPr>
          <w:rFonts w:ascii="Times New Roman" w:hAnsi="Times New Roman" w:cs="Times New Roman"/>
        </w:rPr>
        <w:t>- Отстукивание (</w:t>
      </w:r>
      <w:proofErr w:type="spellStart"/>
      <w:r w:rsidRPr="00992F6E">
        <w:rPr>
          <w:rFonts w:ascii="Times New Roman" w:hAnsi="Times New Roman" w:cs="Times New Roman"/>
        </w:rPr>
        <w:t>прохлопывание</w:t>
      </w:r>
      <w:proofErr w:type="spellEnd"/>
      <w:r w:rsidRPr="00992F6E">
        <w:rPr>
          <w:rFonts w:ascii="Times New Roman" w:hAnsi="Times New Roman" w:cs="Times New Roman"/>
        </w:rPr>
        <w:t>) или  проговаривание  на  нейтральный  слог за  преподавателем  несложного  ритмического  рисунка;</w:t>
      </w:r>
    </w:p>
    <w:p w:rsidR="008177DF" w:rsidRPr="00992F6E" w:rsidRDefault="008177DF" w:rsidP="0071270D">
      <w:pPr>
        <w:ind w:firstLine="142"/>
        <w:jc w:val="both"/>
        <w:rPr>
          <w:rFonts w:ascii="Times New Roman" w:hAnsi="Times New Roman" w:cs="Times New Roman"/>
        </w:rPr>
      </w:pPr>
      <w:r w:rsidRPr="00992F6E">
        <w:rPr>
          <w:rFonts w:ascii="Times New Roman" w:hAnsi="Times New Roman" w:cs="Times New Roman"/>
        </w:rPr>
        <w:t xml:space="preserve">- </w:t>
      </w:r>
      <w:proofErr w:type="spellStart"/>
      <w:r w:rsidRPr="00992F6E">
        <w:rPr>
          <w:rFonts w:ascii="Times New Roman" w:hAnsi="Times New Roman" w:cs="Times New Roman"/>
        </w:rPr>
        <w:t>Пропевание</w:t>
      </w:r>
      <w:proofErr w:type="spellEnd"/>
      <w:r w:rsidRPr="00992F6E">
        <w:rPr>
          <w:rFonts w:ascii="Times New Roman" w:hAnsi="Times New Roman" w:cs="Times New Roman"/>
        </w:rPr>
        <w:t xml:space="preserve">  за  преподавателем  несложной  </w:t>
      </w:r>
      <w:proofErr w:type="spellStart"/>
      <w:r w:rsidRPr="00992F6E">
        <w:rPr>
          <w:rFonts w:ascii="Times New Roman" w:hAnsi="Times New Roman" w:cs="Times New Roman"/>
        </w:rPr>
        <w:t>попевки</w:t>
      </w:r>
      <w:proofErr w:type="spellEnd"/>
      <w:r w:rsidRPr="00992F6E">
        <w:rPr>
          <w:rFonts w:ascii="Times New Roman" w:hAnsi="Times New Roman" w:cs="Times New Roman"/>
        </w:rPr>
        <w:t xml:space="preserve">  (на  </w:t>
      </w:r>
      <w:proofErr w:type="spellStart"/>
      <w:r w:rsidRPr="00992F6E">
        <w:rPr>
          <w:rFonts w:ascii="Times New Roman" w:hAnsi="Times New Roman" w:cs="Times New Roman"/>
        </w:rPr>
        <w:t>поступенное</w:t>
      </w:r>
      <w:proofErr w:type="spellEnd"/>
      <w:r w:rsidRPr="00992F6E">
        <w:rPr>
          <w:rFonts w:ascii="Times New Roman" w:hAnsi="Times New Roman" w:cs="Times New Roman"/>
        </w:rPr>
        <w:t xml:space="preserve">  или  скачкообразное  движение  мелодии)  со  словами.</w:t>
      </w:r>
    </w:p>
    <w:p w:rsidR="008177DF" w:rsidRPr="006E0212" w:rsidRDefault="008177DF" w:rsidP="00B626C7">
      <w:pPr>
        <w:ind w:firstLine="567"/>
        <w:jc w:val="both"/>
        <w:rPr>
          <w:rFonts w:ascii="Times New Roman" w:hAnsi="Times New Roman" w:cs="Times New Roman"/>
        </w:rPr>
      </w:pPr>
      <w:r w:rsidRPr="00B626C7">
        <w:rPr>
          <w:rFonts w:ascii="Times New Roman" w:hAnsi="Times New Roman" w:cs="Times New Roman"/>
          <w:b/>
        </w:rPr>
        <w:t xml:space="preserve">Для  </w:t>
      </w:r>
      <w:proofErr w:type="gramStart"/>
      <w:r w:rsidRPr="00B626C7">
        <w:rPr>
          <w:rFonts w:ascii="Times New Roman" w:hAnsi="Times New Roman" w:cs="Times New Roman"/>
          <w:b/>
        </w:rPr>
        <w:t>поступающих</w:t>
      </w:r>
      <w:proofErr w:type="gramEnd"/>
      <w:r w:rsidRPr="00B626C7">
        <w:rPr>
          <w:rFonts w:ascii="Times New Roman" w:hAnsi="Times New Roman" w:cs="Times New Roman"/>
          <w:b/>
        </w:rPr>
        <w:t xml:space="preserve">  на  вокальную  специализацию</w:t>
      </w:r>
      <w:r w:rsidRPr="006E0212">
        <w:rPr>
          <w:rFonts w:ascii="Times New Roman" w:hAnsi="Times New Roman" w:cs="Times New Roman"/>
        </w:rPr>
        <w:t xml:space="preserve">  программы</w:t>
      </w:r>
      <w:r w:rsidR="00C03CF8">
        <w:rPr>
          <w:rFonts w:ascii="Times New Roman" w:hAnsi="Times New Roman" w:cs="Times New Roman"/>
        </w:rPr>
        <w:t>,</w:t>
      </w:r>
      <w:r w:rsidR="00B626C7">
        <w:rPr>
          <w:rFonts w:ascii="Times New Roman" w:hAnsi="Times New Roman" w:cs="Times New Roman"/>
        </w:rPr>
        <w:t xml:space="preserve"> </w:t>
      </w:r>
      <w:r w:rsidRPr="006E0212">
        <w:rPr>
          <w:rFonts w:ascii="Times New Roman" w:hAnsi="Times New Roman" w:cs="Times New Roman"/>
        </w:rPr>
        <w:t>к  перечисленным  выше  требованиям  добавлены:</w:t>
      </w:r>
    </w:p>
    <w:p w:rsidR="008177DF" w:rsidRPr="006E0212" w:rsidRDefault="008177DF" w:rsidP="0071270D">
      <w:pPr>
        <w:ind w:firstLine="142"/>
        <w:jc w:val="both"/>
        <w:rPr>
          <w:rFonts w:ascii="Times New Roman" w:hAnsi="Times New Roman" w:cs="Times New Roman"/>
        </w:rPr>
      </w:pPr>
      <w:r w:rsidRPr="006E0212">
        <w:rPr>
          <w:rFonts w:ascii="Times New Roman" w:hAnsi="Times New Roman" w:cs="Times New Roman"/>
        </w:rPr>
        <w:t xml:space="preserve">- </w:t>
      </w:r>
      <w:proofErr w:type="spellStart"/>
      <w:r w:rsidRPr="006E0212">
        <w:rPr>
          <w:rFonts w:ascii="Times New Roman" w:hAnsi="Times New Roman" w:cs="Times New Roman"/>
        </w:rPr>
        <w:t>Пропевание</w:t>
      </w:r>
      <w:proofErr w:type="spellEnd"/>
      <w:r w:rsidRPr="006E0212">
        <w:rPr>
          <w:rFonts w:ascii="Times New Roman" w:hAnsi="Times New Roman" w:cs="Times New Roman"/>
        </w:rPr>
        <w:t xml:space="preserve">  за  преподавателем  определённых  вокально-интонационных  упражнений  с  целью  выявления  широты  диапазона  и  возможностей  голосового  аппарата  поступающего.</w:t>
      </w:r>
    </w:p>
    <w:p w:rsidR="008177DF" w:rsidRPr="006E0212" w:rsidRDefault="008177DF" w:rsidP="0071270D">
      <w:pPr>
        <w:ind w:firstLine="142"/>
        <w:jc w:val="both"/>
        <w:rPr>
          <w:rFonts w:ascii="Times New Roman" w:hAnsi="Times New Roman" w:cs="Times New Roman"/>
        </w:rPr>
      </w:pPr>
      <w:r w:rsidRPr="006E0212">
        <w:rPr>
          <w:rFonts w:ascii="Times New Roman" w:hAnsi="Times New Roman" w:cs="Times New Roman"/>
        </w:rPr>
        <w:t>- Повторение  за  преподавателем  скороговорки  с  целью  выявления  качества  дикции    поступающего.</w:t>
      </w:r>
    </w:p>
    <w:p w:rsidR="008177DF" w:rsidRPr="006E0212" w:rsidRDefault="008177DF" w:rsidP="00B626C7">
      <w:pPr>
        <w:ind w:firstLine="567"/>
        <w:jc w:val="both"/>
        <w:rPr>
          <w:rFonts w:ascii="Times New Roman" w:hAnsi="Times New Roman" w:cs="Times New Roman"/>
        </w:rPr>
      </w:pPr>
      <w:r w:rsidRPr="00B626C7">
        <w:rPr>
          <w:rFonts w:ascii="Times New Roman" w:hAnsi="Times New Roman" w:cs="Times New Roman"/>
          <w:b/>
        </w:rPr>
        <w:t xml:space="preserve">Для  </w:t>
      </w:r>
      <w:proofErr w:type="gramStart"/>
      <w:r w:rsidRPr="00B626C7">
        <w:rPr>
          <w:rFonts w:ascii="Times New Roman" w:hAnsi="Times New Roman" w:cs="Times New Roman"/>
          <w:b/>
        </w:rPr>
        <w:t>поступающих</w:t>
      </w:r>
      <w:proofErr w:type="gramEnd"/>
      <w:r w:rsidRPr="00B626C7">
        <w:rPr>
          <w:rFonts w:ascii="Times New Roman" w:hAnsi="Times New Roman" w:cs="Times New Roman"/>
          <w:b/>
        </w:rPr>
        <w:t xml:space="preserve">  на  хореографическое  отделение</w:t>
      </w:r>
      <w:r w:rsidRPr="006E0212">
        <w:rPr>
          <w:rFonts w:ascii="Times New Roman" w:hAnsi="Times New Roman" w:cs="Times New Roman"/>
        </w:rPr>
        <w:t xml:space="preserve">  предъявляются  следующие  требования:</w:t>
      </w:r>
    </w:p>
    <w:p w:rsidR="008177DF" w:rsidRPr="006E0212" w:rsidRDefault="008177DF" w:rsidP="008177DF">
      <w:pPr>
        <w:jc w:val="both"/>
        <w:rPr>
          <w:rFonts w:ascii="Times New Roman" w:hAnsi="Times New Roman" w:cs="Times New Roman"/>
        </w:rPr>
      </w:pPr>
      <w:r w:rsidRPr="006E0212">
        <w:rPr>
          <w:rFonts w:ascii="Times New Roman" w:hAnsi="Times New Roman" w:cs="Times New Roman"/>
        </w:rPr>
        <w:t xml:space="preserve">  Физические  данные</w:t>
      </w:r>
      <w:r w:rsidR="00B626C7">
        <w:rPr>
          <w:rFonts w:ascii="Times New Roman" w:hAnsi="Times New Roman" w:cs="Times New Roman"/>
        </w:rPr>
        <w:t>:</w:t>
      </w:r>
    </w:p>
    <w:p w:rsidR="008177DF" w:rsidRPr="006E0212" w:rsidRDefault="008177DF" w:rsidP="0071270D">
      <w:pPr>
        <w:ind w:firstLine="142"/>
        <w:jc w:val="both"/>
        <w:rPr>
          <w:rFonts w:ascii="Times New Roman" w:hAnsi="Times New Roman" w:cs="Times New Roman"/>
        </w:rPr>
      </w:pPr>
      <w:r w:rsidRPr="006E0212">
        <w:rPr>
          <w:rFonts w:ascii="Times New Roman" w:hAnsi="Times New Roman" w:cs="Times New Roman"/>
        </w:rPr>
        <w:t>- Подъём  (вытянутость  стопы);</w:t>
      </w:r>
    </w:p>
    <w:p w:rsidR="008177DF" w:rsidRPr="006E0212" w:rsidRDefault="008177DF" w:rsidP="0071270D">
      <w:pPr>
        <w:ind w:firstLine="142"/>
        <w:jc w:val="both"/>
        <w:rPr>
          <w:rFonts w:ascii="Times New Roman" w:hAnsi="Times New Roman" w:cs="Times New Roman"/>
        </w:rPr>
      </w:pPr>
      <w:r w:rsidRPr="006E0212">
        <w:rPr>
          <w:rFonts w:ascii="Times New Roman" w:hAnsi="Times New Roman" w:cs="Times New Roman"/>
        </w:rPr>
        <w:t xml:space="preserve">- </w:t>
      </w:r>
      <w:proofErr w:type="spellStart"/>
      <w:r w:rsidRPr="006E0212">
        <w:rPr>
          <w:rFonts w:ascii="Times New Roman" w:hAnsi="Times New Roman" w:cs="Times New Roman"/>
        </w:rPr>
        <w:t>Выворотность</w:t>
      </w:r>
      <w:proofErr w:type="spellEnd"/>
      <w:r w:rsidRPr="006E0212">
        <w:rPr>
          <w:rFonts w:ascii="Times New Roman" w:hAnsi="Times New Roman" w:cs="Times New Roman"/>
        </w:rPr>
        <w:t xml:space="preserve"> (стопы  и  тазобедренного  сустава);</w:t>
      </w:r>
    </w:p>
    <w:p w:rsidR="008177DF" w:rsidRPr="006E0212" w:rsidRDefault="008177DF" w:rsidP="0071270D">
      <w:pPr>
        <w:ind w:firstLine="142"/>
        <w:jc w:val="both"/>
        <w:rPr>
          <w:rFonts w:ascii="Times New Roman" w:hAnsi="Times New Roman" w:cs="Times New Roman"/>
        </w:rPr>
      </w:pPr>
      <w:r w:rsidRPr="006E0212">
        <w:rPr>
          <w:rFonts w:ascii="Times New Roman" w:hAnsi="Times New Roman" w:cs="Times New Roman"/>
        </w:rPr>
        <w:t>- Шаг (высота  подъёма  ноги  вверх  и  в  стороны);</w:t>
      </w:r>
    </w:p>
    <w:p w:rsidR="008177DF" w:rsidRPr="006E0212" w:rsidRDefault="008177DF" w:rsidP="0071270D">
      <w:pPr>
        <w:ind w:firstLine="142"/>
        <w:jc w:val="both"/>
        <w:rPr>
          <w:rFonts w:ascii="Times New Roman" w:hAnsi="Times New Roman" w:cs="Times New Roman"/>
        </w:rPr>
      </w:pPr>
      <w:r w:rsidRPr="006E0212">
        <w:rPr>
          <w:rFonts w:ascii="Times New Roman" w:hAnsi="Times New Roman" w:cs="Times New Roman"/>
        </w:rPr>
        <w:t>- Высота  прыжка;</w:t>
      </w:r>
    </w:p>
    <w:p w:rsidR="008177DF" w:rsidRPr="006E0212" w:rsidRDefault="008177DF" w:rsidP="0071270D">
      <w:pPr>
        <w:ind w:firstLine="142"/>
        <w:jc w:val="both"/>
        <w:rPr>
          <w:rFonts w:ascii="Times New Roman" w:hAnsi="Times New Roman" w:cs="Times New Roman"/>
        </w:rPr>
      </w:pPr>
      <w:r w:rsidRPr="006E0212">
        <w:rPr>
          <w:rFonts w:ascii="Times New Roman" w:hAnsi="Times New Roman" w:cs="Times New Roman"/>
        </w:rPr>
        <w:t>- Музыкальность (ритмичное  движение  под  музыку);</w:t>
      </w:r>
    </w:p>
    <w:p w:rsidR="008177DF" w:rsidRPr="006E0212" w:rsidRDefault="008177DF" w:rsidP="0071270D">
      <w:pPr>
        <w:ind w:firstLine="567"/>
        <w:jc w:val="both"/>
        <w:rPr>
          <w:rFonts w:ascii="Times New Roman" w:hAnsi="Times New Roman" w:cs="Times New Roman"/>
        </w:rPr>
      </w:pPr>
      <w:r w:rsidRPr="006E0212">
        <w:rPr>
          <w:rFonts w:ascii="Times New Roman" w:hAnsi="Times New Roman" w:cs="Times New Roman"/>
        </w:rPr>
        <w:t xml:space="preserve">4. </w:t>
      </w:r>
      <w:proofErr w:type="gramStart"/>
      <w:r w:rsidRPr="006E0212">
        <w:rPr>
          <w:rFonts w:ascii="Times New Roman" w:hAnsi="Times New Roman" w:cs="Times New Roman"/>
        </w:rPr>
        <w:t>Система  оценок</w:t>
      </w:r>
      <w:r>
        <w:rPr>
          <w:rFonts w:ascii="Times New Roman" w:hAnsi="Times New Roman" w:cs="Times New Roman"/>
        </w:rPr>
        <w:t xml:space="preserve">, применяемая  при  проведении  отбора  детей </w:t>
      </w:r>
      <w:r w:rsidRPr="006E0212">
        <w:rPr>
          <w:rFonts w:ascii="Times New Roman" w:hAnsi="Times New Roman" w:cs="Times New Roman"/>
        </w:rPr>
        <w:t>г</w:t>
      </w:r>
      <w:r>
        <w:rPr>
          <w:rFonts w:ascii="Times New Roman" w:hAnsi="Times New Roman" w:cs="Times New Roman"/>
        </w:rPr>
        <w:t>арантирует</w:t>
      </w:r>
      <w:proofErr w:type="gramEnd"/>
      <w:r>
        <w:rPr>
          <w:rFonts w:ascii="Times New Roman" w:hAnsi="Times New Roman" w:cs="Times New Roman"/>
        </w:rPr>
        <w:t xml:space="preserve">  зачисление  в  ДШИ </w:t>
      </w:r>
      <w:r w:rsidRPr="006E0212">
        <w:rPr>
          <w:rFonts w:ascii="Times New Roman" w:hAnsi="Times New Roman" w:cs="Times New Roman"/>
        </w:rPr>
        <w:t>детей, обладающих  творческими  способностями  в  области  искусств  и, при  необходимости, физическими  данными, необходимыми  для  освоения  соответствующих  образовательных  программ.</w:t>
      </w:r>
    </w:p>
    <w:p w:rsidR="00720A83" w:rsidRDefault="008177DF" w:rsidP="0071270D">
      <w:pPr>
        <w:ind w:firstLine="567"/>
        <w:jc w:val="both"/>
        <w:rPr>
          <w:rFonts w:ascii="Times New Roman" w:hAnsi="Times New Roman" w:cs="Times New Roman"/>
        </w:rPr>
      </w:pPr>
      <w:r w:rsidRPr="006E0212">
        <w:rPr>
          <w:rFonts w:ascii="Times New Roman" w:hAnsi="Times New Roman" w:cs="Times New Roman"/>
        </w:rPr>
        <w:t>Установленная  система  оценок  позволяет  определить  уровень  наличия  тех  или  иных  способностей  поступающих</w:t>
      </w:r>
      <w:r w:rsidR="00720A83">
        <w:rPr>
          <w:rFonts w:ascii="Times New Roman" w:hAnsi="Times New Roman" w:cs="Times New Roman"/>
        </w:rPr>
        <w:t>.</w:t>
      </w:r>
    </w:p>
    <w:p w:rsidR="008177DF" w:rsidRPr="006E0212" w:rsidRDefault="00720A83" w:rsidP="0071270D">
      <w:pPr>
        <w:ind w:firstLine="567"/>
        <w:jc w:val="both"/>
        <w:rPr>
          <w:rFonts w:ascii="Times New Roman" w:hAnsi="Times New Roman" w:cs="Times New Roman"/>
        </w:rPr>
      </w:pPr>
      <w:r>
        <w:rPr>
          <w:rFonts w:ascii="Times New Roman" w:hAnsi="Times New Roman" w:cs="Times New Roman"/>
        </w:rPr>
        <w:t xml:space="preserve">     Баллы</w:t>
      </w:r>
    </w:p>
    <w:p w:rsidR="008177DF" w:rsidRPr="006E0212" w:rsidRDefault="00720A83" w:rsidP="008177DF">
      <w:pPr>
        <w:jc w:val="both"/>
        <w:rPr>
          <w:rFonts w:ascii="Times New Roman" w:hAnsi="Times New Roman" w:cs="Times New Roman"/>
        </w:rPr>
      </w:pPr>
      <w:r>
        <w:rPr>
          <w:rFonts w:ascii="Times New Roman" w:hAnsi="Times New Roman" w:cs="Times New Roman"/>
        </w:rPr>
        <w:t>0</w:t>
      </w:r>
      <w:r w:rsidR="008177DF" w:rsidRPr="006E0212">
        <w:rPr>
          <w:rFonts w:ascii="Times New Roman" w:hAnsi="Times New Roman" w:cs="Times New Roman"/>
        </w:rPr>
        <w:t xml:space="preserve"> - «</w:t>
      </w:r>
      <w:r w:rsidR="0071270D">
        <w:rPr>
          <w:rFonts w:ascii="Times New Roman" w:hAnsi="Times New Roman" w:cs="Times New Roman"/>
        </w:rPr>
        <w:t>не</w:t>
      </w:r>
      <w:r>
        <w:rPr>
          <w:rFonts w:ascii="Times New Roman" w:hAnsi="Times New Roman" w:cs="Times New Roman"/>
        </w:rPr>
        <w:t>удовлетворительно</w:t>
      </w:r>
      <w:r w:rsidR="008177DF" w:rsidRPr="006E0212">
        <w:rPr>
          <w:rFonts w:ascii="Times New Roman" w:hAnsi="Times New Roman" w:cs="Times New Roman"/>
        </w:rPr>
        <w:t>»</w:t>
      </w:r>
    </w:p>
    <w:p w:rsidR="008177DF" w:rsidRPr="006E0212" w:rsidRDefault="00720A83" w:rsidP="008177DF">
      <w:pPr>
        <w:jc w:val="both"/>
        <w:rPr>
          <w:rFonts w:ascii="Times New Roman" w:hAnsi="Times New Roman" w:cs="Times New Roman"/>
        </w:rPr>
      </w:pPr>
      <w:r>
        <w:rPr>
          <w:rFonts w:ascii="Times New Roman" w:hAnsi="Times New Roman" w:cs="Times New Roman"/>
        </w:rPr>
        <w:t>1-2</w:t>
      </w:r>
      <w:r w:rsidR="008177DF" w:rsidRPr="006E0212">
        <w:rPr>
          <w:rFonts w:ascii="Times New Roman" w:hAnsi="Times New Roman" w:cs="Times New Roman"/>
        </w:rPr>
        <w:t xml:space="preserve">  - «</w:t>
      </w:r>
      <w:r>
        <w:rPr>
          <w:rFonts w:ascii="Times New Roman" w:hAnsi="Times New Roman" w:cs="Times New Roman"/>
        </w:rPr>
        <w:t>удовлетворительно</w:t>
      </w:r>
      <w:r w:rsidR="008177DF" w:rsidRPr="006E0212">
        <w:rPr>
          <w:rFonts w:ascii="Times New Roman" w:hAnsi="Times New Roman" w:cs="Times New Roman"/>
        </w:rPr>
        <w:t>»</w:t>
      </w:r>
    </w:p>
    <w:p w:rsidR="00B626C7" w:rsidRDefault="00720A83" w:rsidP="008177DF">
      <w:pPr>
        <w:jc w:val="both"/>
        <w:rPr>
          <w:rFonts w:ascii="Times New Roman" w:hAnsi="Times New Roman" w:cs="Times New Roman"/>
        </w:rPr>
      </w:pPr>
      <w:r>
        <w:rPr>
          <w:rFonts w:ascii="Times New Roman" w:hAnsi="Times New Roman" w:cs="Times New Roman"/>
        </w:rPr>
        <w:t>3-4</w:t>
      </w:r>
      <w:r w:rsidR="008177DF" w:rsidRPr="006E0212">
        <w:rPr>
          <w:rFonts w:ascii="Times New Roman" w:hAnsi="Times New Roman" w:cs="Times New Roman"/>
        </w:rPr>
        <w:t xml:space="preserve">  - «хорошо»</w:t>
      </w:r>
    </w:p>
    <w:p w:rsidR="008177DF" w:rsidRPr="006E0212" w:rsidRDefault="00720A83" w:rsidP="008177DF">
      <w:pPr>
        <w:jc w:val="both"/>
        <w:rPr>
          <w:rFonts w:ascii="Times New Roman" w:hAnsi="Times New Roman" w:cs="Times New Roman"/>
        </w:rPr>
      </w:pPr>
      <w:r>
        <w:rPr>
          <w:rFonts w:ascii="Times New Roman" w:hAnsi="Times New Roman" w:cs="Times New Roman"/>
        </w:rPr>
        <w:t>5-6</w:t>
      </w:r>
      <w:r w:rsidR="0071270D">
        <w:rPr>
          <w:rFonts w:ascii="Times New Roman" w:hAnsi="Times New Roman" w:cs="Times New Roman"/>
        </w:rPr>
        <w:t xml:space="preserve">  - «</w:t>
      </w:r>
      <w:r>
        <w:rPr>
          <w:rFonts w:ascii="Times New Roman" w:hAnsi="Times New Roman" w:cs="Times New Roman"/>
        </w:rPr>
        <w:t>отлично»</w:t>
      </w:r>
    </w:p>
    <w:p w:rsidR="008177DF" w:rsidRPr="006E0212" w:rsidRDefault="008177DF" w:rsidP="0071270D">
      <w:pPr>
        <w:ind w:firstLine="567"/>
        <w:jc w:val="both"/>
        <w:rPr>
          <w:rFonts w:ascii="Times New Roman" w:hAnsi="Times New Roman" w:cs="Times New Roman"/>
        </w:rPr>
      </w:pPr>
      <w:r w:rsidRPr="006E0212">
        <w:rPr>
          <w:rFonts w:ascii="Times New Roman" w:hAnsi="Times New Roman" w:cs="Times New Roman"/>
        </w:rPr>
        <w:t>5. Требования  к  приёму  разработаны  заведующими  отделени</w:t>
      </w:r>
      <w:r w:rsidR="0071270D">
        <w:rPr>
          <w:rFonts w:ascii="Times New Roman" w:hAnsi="Times New Roman" w:cs="Times New Roman"/>
        </w:rPr>
        <w:t>ями</w:t>
      </w:r>
      <w:r w:rsidRPr="006E0212">
        <w:rPr>
          <w:rFonts w:ascii="Times New Roman" w:hAnsi="Times New Roman" w:cs="Times New Roman"/>
        </w:rPr>
        <w:t xml:space="preserve">   школы  и  предметно-цикловой  комиссией  по  теоретическим  предметам. </w:t>
      </w:r>
    </w:p>
    <w:p w:rsidR="008177DF" w:rsidRPr="00992F6E" w:rsidRDefault="008177DF" w:rsidP="008177DF">
      <w:pPr>
        <w:pStyle w:val="a4"/>
        <w:shd w:val="clear" w:color="auto" w:fill="auto"/>
        <w:spacing w:after="0" w:line="298" w:lineRule="exact"/>
        <w:ind w:right="20" w:firstLine="0"/>
        <w:jc w:val="both"/>
        <w:rPr>
          <w:sz w:val="24"/>
          <w:szCs w:val="24"/>
        </w:rPr>
      </w:pPr>
    </w:p>
    <w:p w:rsidR="008177DF" w:rsidRDefault="008177DF" w:rsidP="008177DF">
      <w:pPr>
        <w:pStyle w:val="51"/>
        <w:shd w:val="clear" w:color="auto" w:fill="auto"/>
        <w:spacing w:line="274" w:lineRule="exact"/>
        <w:ind w:left="6660"/>
        <w:rPr>
          <w:sz w:val="24"/>
          <w:szCs w:val="24"/>
        </w:rPr>
      </w:pPr>
    </w:p>
    <w:p w:rsidR="008177DF" w:rsidRDefault="008177DF" w:rsidP="008177DF">
      <w:pPr>
        <w:pStyle w:val="51"/>
        <w:shd w:val="clear" w:color="auto" w:fill="auto"/>
        <w:spacing w:line="274" w:lineRule="exact"/>
        <w:ind w:left="6660"/>
        <w:rPr>
          <w:sz w:val="24"/>
          <w:szCs w:val="24"/>
        </w:rPr>
      </w:pPr>
    </w:p>
    <w:p w:rsidR="008177DF" w:rsidRPr="00992F6E" w:rsidRDefault="008177DF" w:rsidP="0071270D">
      <w:pPr>
        <w:pStyle w:val="51"/>
        <w:shd w:val="clear" w:color="auto" w:fill="auto"/>
        <w:spacing w:line="274" w:lineRule="exact"/>
        <w:rPr>
          <w:sz w:val="24"/>
          <w:szCs w:val="24"/>
        </w:rPr>
      </w:pPr>
      <w:r w:rsidRPr="00992F6E">
        <w:rPr>
          <w:sz w:val="24"/>
          <w:szCs w:val="24"/>
        </w:rPr>
        <w:lastRenderedPageBreak/>
        <w:t xml:space="preserve">Приложение № </w:t>
      </w:r>
      <w:r w:rsidRPr="00992F6E">
        <w:rPr>
          <w:rStyle w:val="54"/>
          <w:b/>
          <w:bCs/>
          <w:sz w:val="24"/>
          <w:szCs w:val="24"/>
        </w:rPr>
        <w:t>4</w:t>
      </w:r>
    </w:p>
    <w:p w:rsidR="008177DF" w:rsidRDefault="008177DF" w:rsidP="008177DF">
      <w:pPr>
        <w:pStyle w:val="40"/>
        <w:shd w:val="clear" w:color="auto" w:fill="auto"/>
        <w:spacing w:line="274" w:lineRule="exact"/>
        <w:ind w:left="6660" w:right="880" w:firstLine="0"/>
      </w:pPr>
      <w:r>
        <w:t>к Правилам приема в МБОУ ДОД «</w:t>
      </w:r>
      <w:r w:rsidR="00720A83">
        <w:t>Н</w:t>
      </w:r>
      <w:r>
        <w:t>ДШИ»</w:t>
      </w:r>
      <w:bookmarkStart w:id="5" w:name="bookmark5"/>
    </w:p>
    <w:p w:rsidR="008177DF" w:rsidRDefault="008177DF" w:rsidP="008177DF">
      <w:pPr>
        <w:pStyle w:val="40"/>
        <w:shd w:val="clear" w:color="auto" w:fill="auto"/>
        <w:spacing w:line="274" w:lineRule="exact"/>
        <w:ind w:left="6660" w:right="880" w:firstLine="0"/>
      </w:pPr>
    </w:p>
    <w:p w:rsidR="008177DF" w:rsidRPr="00876EAA" w:rsidRDefault="008177DF" w:rsidP="0071270D">
      <w:pPr>
        <w:pStyle w:val="40"/>
        <w:shd w:val="clear" w:color="auto" w:fill="auto"/>
        <w:spacing w:after="240" w:line="274" w:lineRule="exact"/>
        <w:ind w:left="6660" w:right="880" w:hanging="6376"/>
        <w:jc w:val="center"/>
      </w:pPr>
      <w:r w:rsidRPr="00876EAA">
        <w:rPr>
          <w:rStyle w:val="24"/>
          <w:bCs w:val="0"/>
        </w:rPr>
        <w:t>Особенности приема детей с ограниченными возможностями здоровья</w:t>
      </w:r>
      <w:bookmarkEnd w:id="5"/>
      <w:r w:rsidR="0071270D">
        <w:rPr>
          <w:rStyle w:val="24"/>
          <w:bCs w:val="0"/>
        </w:rPr>
        <w:t>.</w:t>
      </w:r>
    </w:p>
    <w:p w:rsidR="008177DF" w:rsidRDefault="008177DF" w:rsidP="008177DF">
      <w:pPr>
        <w:pStyle w:val="a4"/>
        <w:shd w:val="clear" w:color="auto" w:fill="auto"/>
        <w:spacing w:after="0" w:line="322" w:lineRule="exact"/>
        <w:ind w:firstLine="0"/>
        <w:jc w:val="both"/>
      </w:pPr>
      <w:r>
        <w:t xml:space="preserve">   Дети с ограниченными возможностями здоровья принимаются в школу на общих основаниях при условии соответствия требованиям к уровню творческих способностей, учитывая возможность обучаться по медицинским показаниям.</w:t>
      </w:r>
    </w:p>
    <w:p w:rsidR="008177DF" w:rsidRDefault="008177DF" w:rsidP="008177DF">
      <w:pPr>
        <w:pStyle w:val="a4"/>
        <w:shd w:val="clear" w:color="auto" w:fill="auto"/>
        <w:spacing w:after="0" w:line="322" w:lineRule="exact"/>
        <w:ind w:firstLine="0"/>
        <w:jc w:val="both"/>
      </w:pPr>
    </w:p>
    <w:p w:rsidR="008177DF" w:rsidRDefault="008177DF" w:rsidP="008177DF">
      <w:pPr>
        <w:pStyle w:val="210"/>
        <w:keepNext/>
        <w:keepLines/>
        <w:shd w:val="clear" w:color="auto" w:fill="auto"/>
        <w:spacing w:before="0" w:after="0" w:line="260" w:lineRule="exact"/>
        <w:ind w:firstLine="440"/>
      </w:pPr>
      <w:bookmarkStart w:id="6" w:name="bookmark6"/>
      <w:r>
        <w:t>Возможно обучение детей с ограниченными возможностями здоровья:</w:t>
      </w:r>
      <w:bookmarkEnd w:id="6"/>
    </w:p>
    <w:p w:rsidR="008177DF" w:rsidRDefault="00EC510B" w:rsidP="008177DF">
      <w:pPr>
        <w:pStyle w:val="a4"/>
        <w:shd w:val="clear" w:color="auto" w:fill="auto"/>
        <w:spacing w:line="322" w:lineRule="exact"/>
        <w:ind w:right="520" w:firstLine="440"/>
      </w:pPr>
      <w:r>
        <w:t>- по</w:t>
      </w:r>
      <w:r w:rsidR="008177DF">
        <w:t xml:space="preserve"> образовательны</w:t>
      </w:r>
      <w:r>
        <w:t>м</w:t>
      </w:r>
      <w:r w:rsidR="008177DF">
        <w:t xml:space="preserve"> программа</w:t>
      </w:r>
      <w:r>
        <w:t>м</w:t>
      </w:r>
      <w:r w:rsidR="008177DF">
        <w:t xml:space="preserve"> инструментально-вокального направления</w:t>
      </w:r>
      <w:r>
        <w:t>,</w:t>
      </w:r>
      <w:r w:rsidR="008177DF">
        <w:t xml:space="preserve"> кроме нарушений слуха и опорно-двигательного аппарата;</w:t>
      </w:r>
    </w:p>
    <w:p w:rsidR="008177DF" w:rsidRDefault="00EC510B" w:rsidP="00720A83">
      <w:pPr>
        <w:pStyle w:val="a4"/>
        <w:shd w:val="clear" w:color="auto" w:fill="auto"/>
        <w:spacing w:after="0" w:line="322" w:lineRule="exact"/>
        <w:ind w:firstLine="440"/>
        <w:jc w:val="both"/>
      </w:pPr>
      <w:r>
        <w:t>- по</w:t>
      </w:r>
      <w:r w:rsidR="008177DF">
        <w:t xml:space="preserve"> образовательной программе «Хореографическое творчество» только при наличии справки из медицинского учреждения (педиатра) -</w:t>
      </w:r>
      <w:r w:rsidR="008177DF">
        <w:rPr>
          <w:rStyle w:val="31"/>
        </w:rPr>
        <w:t xml:space="preserve"> обучение дете</w:t>
      </w:r>
      <w:r w:rsidR="00720A83">
        <w:rPr>
          <w:rStyle w:val="31"/>
        </w:rPr>
        <w:t>й с ограниченными возможностями иск</w:t>
      </w:r>
      <w:r>
        <w:rPr>
          <w:rStyle w:val="31"/>
        </w:rPr>
        <w:t>л</w:t>
      </w:r>
      <w:r w:rsidR="00720A83">
        <w:rPr>
          <w:rStyle w:val="31"/>
        </w:rPr>
        <w:t xml:space="preserve">ючается. </w:t>
      </w:r>
    </w:p>
    <w:p w:rsidR="00720A83" w:rsidRDefault="00720A83" w:rsidP="008177DF">
      <w:pPr>
        <w:pStyle w:val="51"/>
        <w:shd w:val="clear" w:color="auto" w:fill="auto"/>
        <w:spacing w:line="274" w:lineRule="exact"/>
        <w:ind w:left="6860"/>
      </w:pPr>
    </w:p>
    <w:p w:rsidR="00720A83" w:rsidRDefault="00720A83" w:rsidP="008177DF">
      <w:pPr>
        <w:pStyle w:val="51"/>
        <w:shd w:val="clear" w:color="auto" w:fill="auto"/>
        <w:spacing w:line="274" w:lineRule="exact"/>
        <w:ind w:left="6860"/>
      </w:pPr>
    </w:p>
    <w:p w:rsidR="00720A83" w:rsidRDefault="00720A83" w:rsidP="008177DF">
      <w:pPr>
        <w:pStyle w:val="51"/>
        <w:shd w:val="clear" w:color="auto" w:fill="auto"/>
        <w:spacing w:line="274" w:lineRule="exact"/>
        <w:ind w:left="6860"/>
      </w:pPr>
    </w:p>
    <w:p w:rsidR="00720A83" w:rsidRDefault="00720A83" w:rsidP="008177DF">
      <w:pPr>
        <w:pStyle w:val="51"/>
        <w:shd w:val="clear" w:color="auto" w:fill="auto"/>
        <w:spacing w:line="274" w:lineRule="exact"/>
        <w:ind w:left="6860"/>
      </w:pPr>
    </w:p>
    <w:p w:rsidR="00720A83" w:rsidRDefault="00720A83" w:rsidP="008177DF">
      <w:pPr>
        <w:pStyle w:val="51"/>
        <w:shd w:val="clear" w:color="auto" w:fill="auto"/>
        <w:spacing w:line="274" w:lineRule="exact"/>
        <w:ind w:left="6860"/>
      </w:pPr>
    </w:p>
    <w:p w:rsidR="00EC510B" w:rsidRDefault="00EC510B" w:rsidP="008177DF">
      <w:pPr>
        <w:pStyle w:val="51"/>
        <w:shd w:val="clear" w:color="auto" w:fill="auto"/>
        <w:spacing w:line="274" w:lineRule="exact"/>
        <w:ind w:left="6860"/>
      </w:pPr>
    </w:p>
    <w:p w:rsidR="00EC510B" w:rsidRDefault="00EC510B" w:rsidP="008177DF">
      <w:pPr>
        <w:pStyle w:val="51"/>
        <w:shd w:val="clear" w:color="auto" w:fill="auto"/>
        <w:spacing w:line="274" w:lineRule="exact"/>
        <w:ind w:left="6860"/>
      </w:pPr>
    </w:p>
    <w:p w:rsidR="00EC510B" w:rsidRDefault="00EC510B" w:rsidP="008177DF">
      <w:pPr>
        <w:pStyle w:val="51"/>
        <w:shd w:val="clear" w:color="auto" w:fill="auto"/>
        <w:spacing w:line="274" w:lineRule="exact"/>
        <w:ind w:left="6860"/>
      </w:pPr>
    </w:p>
    <w:p w:rsidR="00EC510B" w:rsidRDefault="00EC510B" w:rsidP="008177DF">
      <w:pPr>
        <w:pStyle w:val="51"/>
        <w:shd w:val="clear" w:color="auto" w:fill="auto"/>
        <w:spacing w:line="274" w:lineRule="exact"/>
        <w:ind w:left="6860"/>
      </w:pPr>
    </w:p>
    <w:p w:rsidR="00EC510B" w:rsidRDefault="00EC510B" w:rsidP="008177DF">
      <w:pPr>
        <w:pStyle w:val="51"/>
        <w:shd w:val="clear" w:color="auto" w:fill="auto"/>
        <w:spacing w:line="274" w:lineRule="exact"/>
        <w:ind w:left="6860"/>
      </w:pPr>
    </w:p>
    <w:p w:rsidR="00EC510B" w:rsidRDefault="00EC510B" w:rsidP="008177DF">
      <w:pPr>
        <w:pStyle w:val="51"/>
        <w:shd w:val="clear" w:color="auto" w:fill="auto"/>
        <w:spacing w:line="274" w:lineRule="exact"/>
        <w:ind w:left="6860"/>
      </w:pPr>
    </w:p>
    <w:p w:rsidR="00EC510B" w:rsidRDefault="00EC510B" w:rsidP="008177DF">
      <w:pPr>
        <w:pStyle w:val="51"/>
        <w:shd w:val="clear" w:color="auto" w:fill="auto"/>
        <w:spacing w:line="274" w:lineRule="exact"/>
        <w:ind w:left="6860"/>
      </w:pPr>
    </w:p>
    <w:p w:rsidR="00EC510B" w:rsidRDefault="00EC510B" w:rsidP="008177DF">
      <w:pPr>
        <w:pStyle w:val="51"/>
        <w:shd w:val="clear" w:color="auto" w:fill="auto"/>
        <w:spacing w:line="274" w:lineRule="exact"/>
        <w:ind w:left="6860"/>
      </w:pPr>
    </w:p>
    <w:p w:rsidR="00EC510B" w:rsidRDefault="00EC510B" w:rsidP="008177DF">
      <w:pPr>
        <w:pStyle w:val="51"/>
        <w:shd w:val="clear" w:color="auto" w:fill="auto"/>
        <w:spacing w:line="274" w:lineRule="exact"/>
        <w:ind w:left="6860"/>
      </w:pPr>
    </w:p>
    <w:p w:rsidR="00EC510B" w:rsidRDefault="00EC510B" w:rsidP="008177DF">
      <w:pPr>
        <w:pStyle w:val="51"/>
        <w:shd w:val="clear" w:color="auto" w:fill="auto"/>
        <w:spacing w:line="274" w:lineRule="exact"/>
        <w:ind w:left="6860"/>
      </w:pPr>
    </w:p>
    <w:p w:rsidR="00EC510B" w:rsidRDefault="00EC510B" w:rsidP="008177DF">
      <w:pPr>
        <w:pStyle w:val="51"/>
        <w:shd w:val="clear" w:color="auto" w:fill="auto"/>
        <w:spacing w:line="274" w:lineRule="exact"/>
        <w:ind w:left="6860"/>
      </w:pPr>
    </w:p>
    <w:p w:rsidR="00EC510B" w:rsidRDefault="00EC510B" w:rsidP="008177DF">
      <w:pPr>
        <w:pStyle w:val="51"/>
        <w:shd w:val="clear" w:color="auto" w:fill="auto"/>
        <w:spacing w:line="274" w:lineRule="exact"/>
        <w:ind w:left="6860"/>
      </w:pPr>
    </w:p>
    <w:p w:rsidR="00EC510B" w:rsidRDefault="00EC510B" w:rsidP="008177DF">
      <w:pPr>
        <w:pStyle w:val="51"/>
        <w:shd w:val="clear" w:color="auto" w:fill="auto"/>
        <w:spacing w:line="274" w:lineRule="exact"/>
        <w:ind w:left="6860"/>
      </w:pPr>
    </w:p>
    <w:p w:rsidR="00EC510B" w:rsidRDefault="00EC510B" w:rsidP="008177DF">
      <w:pPr>
        <w:pStyle w:val="51"/>
        <w:shd w:val="clear" w:color="auto" w:fill="auto"/>
        <w:spacing w:line="274" w:lineRule="exact"/>
        <w:ind w:left="6860"/>
      </w:pPr>
    </w:p>
    <w:p w:rsidR="00EC510B" w:rsidRDefault="00EC510B" w:rsidP="008177DF">
      <w:pPr>
        <w:pStyle w:val="51"/>
        <w:shd w:val="clear" w:color="auto" w:fill="auto"/>
        <w:spacing w:line="274" w:lineRule="exact"/>
        <w:ind w:left="6860"/>
      </w:pPr>
    </w:p>
    <w:p w:rsidR="00EC510B" w:rsidRDefault="00EC510B" w:rsidP="008177DF">
      <w:pPr>
        <w:pStyle w:val="51"/>
        <w:shd w:val="clear" w:color="auto" w:fill="auto"/>
        <w:spacing w:line="274" w:lineRule="exact"/>
        <w:ind w:left="6860"/>
      </w:pPr>
    </w:p>
    <w:p w:rsidR="00EC510B" w:rsidRDefault="00EC510B" w:rsidP="008177DF">
      <w:pPr>
        <w:pStyle w:val="51"/>
        <w:shd w:val="clear" w:color="auto" w:fill="auto"/>
        <w:spacing w:line="274" w:lineRule="exact"/>
        <w:ind w:left="6860"/>
      </w:pPr>
    </w:p>
    <w:p w:rsidR="00EC510B" w:rsidRDefault="00EC510B" w:rsidP="008177DF">
      <w:pPr>
        <w:pStyle w:val="51"/>
        <w:shd w:val="clear" w:color="auto" w:fill="auto"/>
        <w:spacing w:line="274" w:lineRule="exact"/>
        <w:ind w:left="6860"/>
      </w:pPr>
    </w:p>
    <w:p w:rsidR="00EC510B" w:rsidRDefault="00EC510B" w:rsidP="008177DF">
      <w:pPr>
        <w:pStyle w:val="51"/>
        <w:shd w:val="clear" w:color="auto" w:fill="auto"/>
        <w:spacing w:line="274" w:lineRule="exact"/>
        <w:ind w:left="6860"/>
      </w:pPr>
    </w:p>
    <w:p w:rsidR="00EC510B" w:rsidRDefault="00EC510B" w:rsidP="008177DF">
      <w:pPr>
        <w:pStyle w:val="51"/>
        <w:shd w:val="clear" w:color="auto" w:fill="auto"/>
        <w:spacing w:line="274" w:lineRule="exact"/>
        <w:ind w:left="6860"/>
      </w:pPr>
    </w:p>
    <w:p w:rsidR="00EC510B" w:rsidRDefault="00EC510B" w:rsidP="008177DF">
      <w:pPr>
        <w:pStyle w:val="51"/>
        <w:shd w:val="clear" w:color="auto" w:fill="auto"/>
        <w:spacing w:line="274" w:lineRule="exact"/>
        <w:ind w:left="6860"/>
      </w:pPr>
    </w:p>
    <w:p w:rsidR="00EC510B" w:rsidRDefault="00EC510B" w:rsidP="008177DF">
      <w:pPr>
        <w:pStyle w:val="51"/>
        <w:shd w:val="clear" w:color="auto" w:fill="auto"/>
        <w:spacing w:line="274" w:lineRule="exact"/>
        <w:ind w:left="6860"/>
      </w:pPr>
    </w:p>
    <w:p w:rsidR="00EC510B" w:rsidRDefault="00EC510B" w:rsidP="008177DF">
      <w:pPr>
        <w:pStyle w:val="51"/>
        <w:shd w:val="clear" w:color="auto" w:fill="auto"/>
        <w:spacing w:line="274" w:lineRule="exact"/>
        <w:ind w:left="6860"/>
      </w:pPr>
    </w:p>
    <w:p w:rsidR="00EC510B" w:rsidRDefault="00EC510B" w:rsidP="008177DF">
      <w:pPr>
        <w:pStyle w:val="51"/>
        <w:shd w:val="clear" w:color="auto" w:fill="auto"/>
        <w:spacing w:line="274" w:lineRule="exact"/>
        <w:ind w:left="6860"/>
      </w:pPr>
    </w:p>
    <w:p w:rsidR="00EC510B" w:rsidRDefault="00EC510B" w:rsidP="008177DF">
      <w:pPr>
        <w:pStyle w:val="51"/>
        <w:shd w:val="clear" w:color="auto" w:fill="auto"/>
        <w:spacing w:line="274" w:lineRule="exact"/>
        <w:ind w:left="6860"/>
      </w:pPr>
    </w:p>
    <w:p w:rsidR="00EC510B" w:rsidRDefault="00EC510B" w:rsidP="008177DF">
      <w:pPr>
        <w:pStyle w:val="51"/>
        <w:shd w:val="clear" w:color="auto" w:fill="auto"/>
        <w:spacing w:line="274" w:lineRule="exact"/>
        <w:ind w:left="6860"/>
      </w:pPr>
    </w:p>
    <w:p w:rsidR="00EC510B" w:rsidRDefault="00EC510B" w:rsidP="008177DF">
      <w:pPr>
        <w:pStyle w:val="51"/>
        <w:shd w:val="clear" w:color="auto" w:fill="auto"/>
        <w:spacing w:line="274" w:lineRule="exact"/>
        <w:ind w:left="6860"/>
      </w:pPr>
    </w:p>
    <w:p w:rsidR="00EC510B" w:rsidRDefault="00EC510B" w:rsidP="008177DF">
      <w:pPr>
        <w:pStyle w:val="51"/>
        <w:shd w:val="clear" w:color="auto" w:fill="auto"/>
        <w:spacing w:line="274" w:lineRule="exact"/>
        <w:ind w:left="6860"/>
      </w:pPr>
    </w:p>
    <w:p w:rsidR="00EC510B" w:rsidRDefault="00EC510B" w:rsidP="008177DF">
      <w:pPr>
        <w:pStyle w:val="51"/>
        <w:shd w:val="clear" w:color="auto" w:fill="auto"/>
        <w:spacing w:line="274" w:lineRule="exact"/>
        <w:ind w:left="6860"/>
      </w:pPr>
    </w:p>
    <w:p w:rsidR="00720A83" w:rsidRDefault="00720A83" w:rsidP="008177DF">
      <w:pPr>
        <w:pStyle w:val="51"/>
        <w:shd w:val="clear" w:color="auto" w:fill="auto"/>
        <w:spacing w:line="274" w:lineRule="exact"/>
        <w:ind w:left="6860"/>
      </w:pPr>
    </w:p>
    <w:p w:rsidR="00720A83" w:rsidRDefault="00720A83" w:rsidP="008177DF">
      <w:pPr>
        <w:pStyle w:val="51"/>
        <w:shd w:val="clear" w:color="auto" w:fill="auto"/>
        <w:spacing w:line="274" w:lineRule="exact"/>
        <w:ind w:left="6860"/>
      </w:pPr>
    </w:p>
    <w:p w:rsidR="00720A83" w:rsidRDefault="00720A83" w:rsidP="008177DF">
      <w:pPr>
        <w:pStyle w:val="51"/>
        <w:shd w:val="clear" w:color="auto" w:fill="auto"/>
        <w:spacing w:line="274" w:lineRule="exact"/>
        <w:ind w:left="6860"/>
      </w:pPr>
    </w:p>
    <w:p w:rsidR="00720A83" w:rsidRPr="00101CD2" w:rsidRDefault="00720A83" w:rsidP="00720A83">
      <w:pPr>
        <w:pStyle w:val="51"/>
        <w:shd w:val="clear" w:color="auto" w:fill="auto"/>
        <w:spacing w:line="274" w:lineRule="exact"/>
      </w:pPr>
    </w:p>
    <w:p w:rsidR="008177DF" w:rsidRPr="00101CD2" w:rsidRDefault="008177DF" w:rsidP="00EC510B">
      <w:pPr>
        <w:pStyle w:val="51"/>
        <w:shd w:val="clear" w:color="auto" w:fill="auto"/>
        <w:spacing w:line="274" w:lineRule="exact"/>
      </w:pPr>
      <w:r w:rsidRPr="00101CD2">
        <w:lastRenderedPageBreak/>
        <w:t xml:space="preserve">Приложение № </w:t>
      </w:r>
      <w:r w:rsidRPr="00101CD2">
        <w:rPr>
          <w:rStyle w:val="53"/>
          <w:b/>
          <w:bCs/>
        </w:rPr>
        <w:t>5</w:t>
      </w:r>
    </w:p>
    <w:p w:rsidR="008177DF" w:rsidRPr="00101CD2" w:rsidRDefault="008177DF" w:rsidP="008177DF">
      <w:pPr>
        <w:pStyle w:val="40"/>
        <w:shd w:val="clear" w:color="auto" w:fill="auto"/>
        <w:spacing w:after="262" w:line="274" w:lineRule="exact"/>
        <w:ind w:left="6860" w:right="960" w:firstLine="0"/>
      </w:pPr>
      <w:r w:rsidRPr="00101CD2">
        <w:t>к Правилам приема в МБОУ ДОД «</w:t>
      </w:r>
      <w:r w:rsidR="00EC510B">
        <w:t>НДШИ</w:t>
      </w:r>
      <w:r w:rsidRPr="00101CD2">
        <w:t>»</w:t>
      </w:r>
    </w:p>
    <w:p w:rsidR="008177DF" w:rsidRPr="00101CD2" w:rsidRDefault="008177DF" w:rsidP="008177DF">
      <w:pPr>
        <w:pStyle w:val="21"/>
        <w:shd w:val="clear" w:color="auto" w:fill="auto"/>
        <w:spacing w:before="0" w:after="0"/>
        <w:jc w:val="center"/>
      </w:pPr>
      <w:r w:rsidRPr="00101CD2">
        <w:rPr>
          <w:rStyle w:val="220"/>
          <w:b/>
          <w:bCs/>
        </w:rPr>
        <w:t xml:space="preserve">Примерное количество мест (контрольные цифры) для приема детей в первый класс </w:t>
      </w:r>
      <w:proofErr w:type="gramStart"/>
      <w:r w:rsidRPr="00101CD2">
        <w:rPr>
          <w:rStyle w:val="220"/>
          <w:b/>
          <w:bCs/>
        </w:rPr>
        <w:t>на</w:t>
      </w:r>
      <w:proofErr w:type="gramEnd"/>
      <w:r w:rsidRPr="00101CD2">
        <w:rPr>
          <w:rStyle w:val="220"/>
          <w:b/>
          <w:bCs/>
        </w:rPr>
        <w:t xml:space="preserve"> дополнительные общеобразовательные</w:t>
      </w:r>
    </w:p>
    <w:p w:rsidR="008177DF" w:rsidRDefault="008177DF" w:rsidP="008177DF">
      <w:pPr>
        <w:pStyle w:val="21"/>
        <w:shd w:val="clear" w:color="auto" w:fill="auto"/>
        <w:spacing w:before="0" w:after="300"/>
        <w:jc w:val="center"/>
        <w:rPr>
          <w:rStyle w:val="220"/>
          <w:b/>
          <w:bCs/>
        </w:rPr>
      </w:pPr>
      <w:r w:rsidRPr="00101CD2">
        <w:rPr>
          <w:rStyle w:val="220"/>
          <w:b/>
          <w:bCs/>
        </w:rPr>
        <w:t>программы в области искусств за счет бюджетных ассигнований:</w:t>
      </w:r>
    </w:p>
    <w:tbl>
      <w:tblPr>
        <w:tblStyle w:val="a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6629"/>
        <w:gridCol w:w="3792"/>
      </w:tblGrid>
      <w:tr w:rsidR="00EC510B" w:rsidRPr="00EC510B" w:rsidTr="00364029">
        <w:tc>
          <w:tcPr>
            <w:tcW w:w="6629" w:type="dxa"/>
          </w:tcPr>
          <w:p w:rsidR="00EC510B" w:rsidRPr="00EC510B" w:rsidRDefault="00EC510B" w:rsidP="00364029">
            <w:pPr>
              <w:rPr>
                <w:rFonts w:ascii="Times New Roman" w:hAnsi="Times New Roman" w:cs="Times New Roman"/>
                <w:b/>
                <w:sz w:val="26"/>
                <w:szCs w:val="26"/>
              </w:rPr>
            </w:pPr>
            <w:r w:rsidRPr="00EC510B">
              <w:rPr>
                <w:rFonts w:ascii="Times New Roman" w:hAnsi="Times New Roman" w:cs="Times New Roman"/>
                <w:b/>
                <w:sz w:val="26"/>
                <w:szCs w:val="26"/>
              </w:rPr>
              <w:t xml:space="preserve">1. Фортепиано </w:t>
            </w:r>
            <w:r w:rsidRPr="00EC510B">
              <w:rPr>
                <w:rFonts w:ascii="Times New Roman" w:hAnsi="Times New Roman" w:cs="Times New Roman"/>
                <w:sz w:val="26"/>
                <w:szCs w:val="26"/>
              </w:rPr>
              <w:t>- 6.6-10</w:t>
            </w:r>
            <w:r>
              <w:rPr>
                <w:rFonts w:ascii="Times New Roman" w:hAnsi="Times New Roman" w:cs="Times New Roman"/>
                <w:sz w:val="26"/>
                <w:szCs w:val="26"/>
              </w:rPr>
              <w:t xml:space="preserve"> лет</w:t>
            </w:r>
            <w:r w:rsidRPr="00EC510B">
              <w:rPr>
                <w:rFonts w:ascii="Times New Roman" w:hAnsi="Times New Roman" w:cs="Times New Roman"/>
                <w:sz w:val="26"/>
                <w:szCs w:val="26"/>
              </w:rPr>
              <w:t xml:space="preserve"> </w:t>
            </w:r>
          </w:p>
        </w:tc>
        <w:tc>
          <w:tcPr>
            <w:tcW w:w="3792" w:type="dxa"/>
          </w:tcPr>
          <w:p w:rsidR="00EC510B" w:rsidRPr="00EC510B" w:rsidRDefault="00EC510B" w:rsidP="00364029">
            <w:pPr>
              <w:rPr>
                <w:rFonts w:ascii="Times New Roman" w:hAnsi="Times New Roman" w:cs="Times New Roman"/>
                <w:b/>
                <w:sz w:val="26"/>
                <w:szCs w:val="26"/>
              </w:rPr>
            </w:pPr>
            <w:r w:rsidRPr="00EC510B">
              <w:rPr>
                <w:rFonts w:ascii="Times New Roman" w:hAnsi="Times New Roman" w:cs="Times New Roman"/>
                <w:sz w:val="26"/>
                <w:szCs w:val="26"/>
              </w:rPr>
              <w:t>- 25 мест</w:t>
            </w:r>
          </w:p>
        </w:tc>
      </w:tr>
      <w:tr w:rsidR="00EC510B" w:rsidRPr="00EC510B" w:rsidTr="00364029">
        <w:tc>
          <w:tcPr>
            <w:tcW w:w="6629" w:type="dxa"/>
          </w:tcPr>
          <w:p w:rsidR="00EC510B" w:rsidRPr="00EC510B" w:rsidRDefault="00EC510B" w:rsidP="00364029">
            <w:pPr>
              <w:rPr>
                <w:rFonts w:ascii="Times New Roman" w:hAnsi="Times New Roman" w:cs="Times New Roman"/>
                <w:b/>
                <w:sz w:val="26"/>
                <w:szCs w:val="26"/>
              </w:rPr>
            </w:pPr>
            <w:r w:rsidRPr="00EC510B">
              <w:rPr>
                <w:rFonts w:ascii="Times New Roman" w:hAnsi="Times New Roman" w:cs="Times New Roman"/>
                <w:b/>
                <w:sz w:val="26"/>
                <w:szCs w:val="26"/>
              </w:rPr>
              <w:t>2. Народные инструменты</w:t>
            </w:r>
          </w:p>
          <w:p w:rsidR="00EC510B" w:rsidRPr="00EC510B" w:rsidRDefault="00EC510B" w:rsidP="00364029">
            <w:pPr>
              <w:rPr>
                <w:rFonts w:ascii="Times New Roman" w:hAnsi="Times New Roman" w:cs="Times New Roman"/>
                <w:sz w:val="26"/>
                <w:szCs w:val="26"/>
              </w:rPr>
            </w:pPr>
            <w:r w:rsidRPr="00EC510B">
              <w:rPr>
                <w:rFonts w:ascii="Times New Roman" w:hAnsi="Times New Roman" w:cs="Times New Roman"/>
                <w:sz w:val="26"/>
                <w:szCs w:val="26"/>
              </w:rPr>
              <w:t xml:space="preserve">Баян  - 9-10 лет                                  </w:t>
            </w:r>
          </w:p>
          <w:p w:rsidR="00EC510B" w:rsidRPr="00EC510B" w:rsidRDefault="00EC510B" w:rsidP="00364029">
            <w:pPr>
              <w:rPr>
                <w:rFonts w:ascii="Times New Roman" w:hAnsi="Times New Roman" w:cs="Times New Roman"/>
                <w:sz w:val="26"/>
                <w:szCs w:val="26"/>
              </w:rPr>
            </w:pPr>
            <w:r w:rsidRPr="00EC510B">
              <w:rPr>
                <w:rFonts w:ascii="Times New Roman" w:hAnsi="Times New Roman" w:cs="Times New Roman"/>
                <w:sz w:val="26"/>
                <w:szCs w:val="26"/>
              </w:rPr>
              <w:t xml:space="preserve">Домра - 7-10лет                                    </w:t>
            </w:r>
          </w:p>
          <w:p w:rsidR="00EC510B" w:rsidRPr="00EC510B" w:rsidRDefault="00EC510B" w:rsidP="00364029">
            <w:pPr>
              <w:rPr>
                <w:rFonts w:ascii="Times New Roman" w:hAnsi="Times New Roman" w:cs="Times New Roman"/>
                <w:b/>
                <w:sz w:val="26"/>
                <w:szCs w:val="26"/>
              </w:rPr>
            </w:pPr>
            <w:r w:rsidRPr="00EC510B">
              <w:rPr>
                <w:rFonts w:ascii="Times New Roman" w:hAnsi="Times New Roman" w:cs="Times New Roman"/>
                <w:sz w:val="26"/>
                <w:szCs w:val="26"/>
              </w:rPr>
              <w:t xml:space="preserve">Гитара - 7-10 лет                     </w:t>
            </w:r>
          </w:p>
        </w:tc>
        <w:tc>
          <w:tcPr>
            <w:tcW w:w="3792" w:type="dxa"/>
          </w:tcPr>
          <w:p w:rsidR="00EC510B" w:rsidRDefault="00EC510B" w:rsidP="00364029">
            <w:pPr>
              <w:rPr>
                <w:rFonts w:ascii="Times New Roman" w:hAnsi="Times New Roman" w:cs="Times New Roman"/>
                <w:sz w:val="26"/>
                <w:szCs w:val="26"/>
              </w:rPr>
            </w:pPr>
          </w:p>
          <w:p w:rsidR="00EC510B" w:rsidRPr="00EC510B" w:rsidRDefault="00EC510B" w:rsidP="00364029">
            <w:pPr>
              <w:rPr>
                <w:rFonts w:ascii="Times New Roman" w:hAnsi="Times New Roman" w:cs="Times New Roman"/>
                <w:sz w:val="26"/>
                <w:szCs w:val="26"/>
              </w:rPr>
            </w:pPr>
            <w:r w:rsidRPr="00EC510B">
              <w:rPr>
                <w:rFonts w:ascii="Times New Roman" w:hAnsi="Times New Roman" w:cs="Times New Roman"/>
                <w:sz w:val="26"/>
                <w:szCs w:val="26"/>
              </w:rPr>
              <w:t>- 10 мест</w:t>
            </w:r>
          </w:p>
          <w:p w:rsidR="00EC510B" w:rsidRPr="00EC510B" w:rsidRDefault="00EC510B" w:rsidP="00364029">
            <w:pPr>
              <w:rPr>
                <w:rFonts w:ascii="Times New Roman" w:hAnsi="Times New Roman" w:cs="Times New Roman"/>
                <w:sz w:val="26"/>
                <w:szCs w:val="26"/>
              </w:rPr>
            </w:pPr>
            <w:r w:rsidRPr="00EC510B">
              <w:rPr>
                <w:rFonts w:ascii="Times New Roman" w:hAnsi="Times New Roman" w:cs="Times New Roman"/>
                <w:sz w:val="26"/>
                <w:szCs w:val="26"/>
              </w:rPr>
              <w:t>-  6 мест</w:t>
            </w:r>
          </w:p>
          <w:p w:rsidR="00EC510B" w:rsidRPr="00EC510B" w:rsidRDefault="00EC510B" w:rsidP="00364029">
            <w:pPr>
              <w:rPr>
                <w:rFonts w:ascii="Times New Roman" w:hAnsi="Times New Roman" w:cs="Times New Roman"/>
                <w:b/>
                <w:sz w:val="26"/>
                <w:szCs w:val="26"/>
              </w:rPr>
            </w:pPr>
            <w:r w:rsidRPr="00EC510B">
              <w:rPr>
                <w:rFonts w:ascii="Times New Roman" w:hAnsi="Times New Roman" w:cs="Times New Roman"/>
                <w:sz w:val="26"/>
                <w:szCs w:val="26"/>
              </w:rPr>
              <w:t>- 4 места</w:t>
            </w:r>
          </w:p>
        </w:tc>
      </w:tr>
      <w:tr w:rsidR="00EC510B" w:rsidRPr="00EC510B" w:rsidTr="00364029">
        <w:tc>
          <w:tcPr>
            <w:tcW w:w="6629" w:type="dxa"/>
          </w:tcPr>
          <w:p w:rsidR="00EC510B" w:rsidRPr="00EC510B" w:rsidRDefault="00EC510B" w:rsidP="00364029">
            <w:pPr>
              <w:rPr>
                <w:rFonts w:ascii="Times New Roman" w:hAnsi="Times New Roman" w:cs="Times New Roman"/>
                <w:b/>
                <w:sz w:val="26"/>
                <w:szCs w:val="26"/>
              </w:rPr>
            </w:pPr>
            <w:r w:rsidRPr="00EC510B">
              <w:rPr>
                <w:rFonts w:ascii="Times New Roman" w:hAnsi="Times New Roman" w:cs="Times New Roman"/>
                <w:b/>
                <w:sz w:val="26"/>
                <w:szCs w:val="26"/>
              </w:rPr>
              <w:t xml:space="preserve">3. Духовые инструменты </w:t>
            </w:r>
            <w:r w:rsidRPr="00EC510B">
              <w:rPr>
                <w:rFonts w:ascii="Times New Roman" w:hAnsi="Times New Roman" w:cs="Times New Roman"/>
                <w:sz w:val="26"/>
                <w:szCs w:val="26"/>
              </w:rPr>
              <w:t xml:space="preserve">10-12 </w:t>
            </w:r>
            <w:r>
              <w:rPr>
                <w:rFonts w:ascii="Times New Roman" w:hAnsi="Times New Roman" w:cs="Times New Roman"/>
                <w:sz w:val="26"/>
                <w:szCs w:val="26"/>
              </w:rPr>
              <w:t>лет</w:t>
            </w:r>
            <w:r w:rsidRPr="00EC510B">
              <w:rPr>
                <w:rFonts w:ascii="Times New Roman" w:hAnsi="Times New Roman" w:cs="Times New Roman"/>
                <w:b/>
                <w:sz w:val="26"/>
                <w:szCs w:val="26"/>
              </w:rPr>
              <w:t xml:space="preserve">   </w:t>
            </w:r>
          </w:p>
          <w:p w:rsidR="00EC510B" w:rsidRPr="00EC510B" w:rsidRDefault="00EC510B" w:rsidP="00364029">
            <w:pPr>
              <w:rPr>
                <w:rFonts w:ascii="Times New Roman" w:hAnsi="Times New Roman" w:cs="Times New Roman"/>
                <w:b/>
                <w:sz w:val="26"/>
                <w:szCs w:val="26"/>
              </w:rPr>
            </w:pPr>
            <w:r w:rsidRPr="00EC510B">
              <w:rPr>
                <w:rFonts w:ascii="Times New Roman" w:hAnsi="Times New Roman" w:cs="Times New Roman"/>
                <w:sz w:val="26"/>
                <w:szCs w:val="26"/>
              </w:rPr>
              <w:t>Гобой, Труба, Флейта, Саксофон</w:t>
            </w:r>
          </w:p>
        </w:tc>
        <w:tc>
          <w:tcPr>
            <w:tcW w:w="3792" w:type="dxa"/>
          </w:tcPr>
          <w:p w:rsidR="00EC510B" w:rsidRPr="00EC510B" w:rsidRDefault="00EC510B" w:rsidP="00364029">
            <w:pPr>
              <w:rPr>
                <w:rFonts w:ascii="Times New Roman" w:hAnsi="Times New Roman" w:cs="Times New Roman"/>
                <w:b/>
                <w:sz w:val="26"/>
                <w:szCs w:val="26"/>
              </w:rPr>
            </w:pPr>
            <w:r w:rsidRPr="00EC510B">
              <w:rPr>
                <w:rFonts w:ascii="Times New Roman" w:hAnsi="Times New Roman" w:cs="Times New Roman"/>
                <w:sz w:val="26"/>
                <w:szCs w:val="26"/>
              </w:rPr>
              <w:t>- 4 места</w:t>
            </w:r>
          </w:p>
        </w:tc>
      </w:tr>
      <w:tr w:rsidR="00EC510B" w:rsidRPr="00EC510B" w:rsidTr="00364029">
        <w:trPr>
          <w:trHeight w:val="1388"/>
        </w:trPr>
        <w:tc>
          <w:tcPr>
            <w:tcW w:w="6629" w:type="dxa"/>
          </w:tcPr>
          <w:p w:rsidR="00EC510B" w:rsidRPr="00EC510B" w:rsidRDefault="00EC510B" w:rsidP="00364029">
            <w:pPr>
              <w:rPr>
                <w:rFonts w:ascii="Times New Roman" w:hAnsi="Times New Roman" w:cs="Times New Roman"/>
                <w:sz w:val="26"/>
                <w:szCs w:val="26"/>
              </w:rPr>
            </w:pPr>
            <w:r w:rsidRPr="00EC510B">
              <w:rPr>
                <w:rFonts w:ascii="Times New Roman" w:hAnsi="Times New Roman" w:cs="Times New Roman"/>
                <w:b/>
                <w:sz w:val="26"/>
                <w:szCs w:val="26"/>
              </w:rPr>
              <w:t>4.</w:t>
            </w:r>
            <w:r w:rsidRPr="00EC510B">
              <w:rPr>
                <w:rFonts w:ascii="Times New Roman" w:hAnsi="Times New Roman" w:cs="Times New Roman"/>
                <w:sz w:val="26"/>
                <w:szCs w:val="26"/>
              </w:rPr>
              <w:t xml:space="preserve"> </w:t>
            </w:r>
            <w:r w:rsidRPr="00EC510B">
              <w:rPr>
                <w:rFonts w:ascii="Times New Roman" w:hAnsi="Times New Roman" w:cs="Times New Roman"/>
                <w:b/>
                <w:sz w:val="26"/>
                <w:szCs w:val="26"/>
              </w:rPr>
              <w:t>Струнно-смычковые</w:t>
            </w:r>
          </w:p>
          <w:p w:rsidR="00EC510B" w:rsidRPr="00EC510B" w:rsidRDefault="00EC510B" w:rsidP="00364029">
            <w:pPr>
              <w:rPr>
                <w:rFonts w:ascii="Times New Roman" w:hAnsi="Times New Roman" w:cs="Times New Roman"/>
                <w:sz w:val="26"/>
                <w:szCs w:val="26"/>
              </w:rPr>
            </w:pPr>
            <w:r w:rsidRPr="00EC510B">
              <w:rPr>
                <w:rFonts w:ascii="Times New Roman" w:hAnsi="Times New Roman" w:cs="Times New Roman"/>
                <w:sz w:val="26"/>
                <w:szCs w:val="26"/>
              </w:rPr>
              <w:t>Скрипка  – 6.6-8 лет</w:t>
            </w:r>
          </w:p>
          <w:p w:rsidR="00EC510B" w:rsidRDefault="00EC510B" w:rsidP="00364029">
            <w:pPr>
              <w:rPr>
                <w:rFonts w:ascii="Times New Roman" w:hAnsi="Times New Roman" w:cs="Times New Roman"/>
                <w:sz w:val="26"/>
                <w:szCs w:val="26"/>
              </w:rPr>
            </w:pPr>
            <w:r w:rsidRPr="00EC510B">
              <w:rPr>
                <w:rFonts w:ascii="Times New Roman" w:hAnsi="Times New Roman" w:cs="Times New Roman"/>
                <w:sz w:val="26"/>
                <w:szCs w:val="26"/>
              </w:rPr>
              <w:t xml:space="preserve">Виолончель  – 6.6-10лет </w:t>
            </w:r>
          </w:p>
          <w:p w:rsidR="00EC510B" w:rsidRDefault="00EC510B" w:rsidP="00364029">
            <w:pPr>
              <w:rPr>
                <w:rFonts w:ascii="Times New Roman" w:hAnsi="Times New Roman" w:cs="Times New Roman"/>
                <w:sz w:val="26"/>
                <w:szCs w:val="26"/>
              </w:rPr>
            </w:pPr>
            <w:r w:rsidRPr="00EC510B">
              <w:rPr>
                <w:rFonts w:ascii="Times New Roman" w:hAnsi="Times New Roman" w:cs="Times New Roman"/>
                <w:b/>
                <w:sz w:val="26"/>
                <w:szCs w:val="26"/>
              </w:rPr>
              <w:t>5. Сольное пение</w:t>
            </w:r>
            <w:r w:rsidRPr="00EC510B">
              <w:rPr>
                <w:rFonts w:ascii="Times New Roman" w:hAnsi="Times New Roman" w:cs="Times New Roman"/>
                <w:sz w:val="26"/>
                <w:szCs w:val="26"/>
              </w:rPr>
              <w:t xml:space="preserve">  7-10 лет</w:t>
            </w:r>
          </w:p>
          <w:p w:rsidR="00EC510B" w:rsidRPr="00EC510B" w:rsidRDefault="00EC510B" w:rsidP="00364029">
            <w:pPr>
              <w:rPr>
                <w:rFonts w:ascii="Times New Roman" w:hAnsi="Times New Roman" w:cs="Times New Roman"/>
                <w:b/>
                <w:sz w:val="26"/>
                <w:szCs w:val="26"/>
              </w:rPr>
            </w:pPr>
            <w:r w:rsidRPr="00EC510B">
              <w:rPr>
                <w:rFonts w:ascii="Times New Roman" w:hAnsi="Times New Roman" w:cs="Times New Roman"/>
                <w:b/>
                <w:sz w:val="26"/>
                <w:szCs w:val="26"/>
              </w:rPr>
              <w:t xml:space="preserve">6. Хореография  </w:t>
            </w:r>
          </w:p>
        </w:tc>
        <w:tc>
          <w:tcPr>
            <w:tcW w:w="3792" w:type="dxa"/>
          </w:tcPr>
          <w:p w:rsidR="00EC510B" w:rsidRDefault="00EC510B" w:rsidP="00364029">
            <w:pPr>
              <w:rPr>
                <w:rFonts w:ascii="Times New Roman" w:hAnsi="Times New Roman" w:cs="Times New Roman"/>
                <w:sz w:val="26"/>
                <w:szCs w:val="26"/>
              </w:rPr>
            </w:pPr>
          </w:p>
          <w:p w:rsidR="00EC510B" w:rsidRPr="00EC510B" w:rsidRDefault="00EC510B" w:rsidP="00364029">
            <w:pPr>
              <w:rPr>
                <w:rFonts w:ascii="Times New Roman" w:hAnsi="Times New Roman" w:cs="Times New Roman"/>
                <w:sz w:val="26"/>
                <w:szCs w:val="26"/>
              </w:rPr>
            </w:pPr>
            <w:r w:rsidRPr="00EC510B">
              <w:rPr>
                <w:rFonts w:ascii="Times New Roman" w:hAnsi="Times New Roman" w:cs="Times New Roman"/>
                <w:sz w:val="26"/>
                <w:szCs w:val="26"/>
              </w:rPr>
              <w:t>- 2 места</w:t>
            </w:r>
          </w:p>
          <w:p w:rsidR="00EC510B" w:rsidRDefault="00EC510B" w:rsidP="00364029">
            <w:pPr>
              <w:rPr>
                <w:rFonts w:ascii="Times New Roman" w:hAnsi="Times New Roman" w:cs="Times New Roman"/>
                <w:sz w:val="26"/>
                <w:szCs w:val="26"/>
              </w:rPr>
            </w:pPr>
            <w:r w:rsidRPr="00EC510B">
              <w:rPr>
                <w:rFonts w:ascii="Times New Roman" w:hAnsi="Times New Roman" w:cs="Times New Roman"/>
                <w:sz w:val="26"/>
                <w:szCs w:val="26"/>
              </w:rPr>
              <w:t>- 4 места</w:t>
            </w:r>
          </w:p>
          <w:p w:rsidR="00EC510B" w:rsidRDefault="00EC510B" w:rsidP="00364029">
            <w:pPr>
              <w:rPr>
                <w:rFonts w:ascii="Times New Roman" w:hAnsi="Times New Roman" w:cs="Times New Roman"/>
                <w:sz w:val="26"/>
                <w:szCs w:val="26"/>
              </w:rPr>
            </w:pPr>
            <w:r w:rsidRPr="00EC510B">
              <w:rPr>
                <w:rFonts w:ascii="Times New Roman" w:hAnsi="Times New Roman" w:cs="Times New Roman"/>
                <w:sz w:val="26"/>
                <w:szCs w:val="26"/>
              </w:rPr>
              <w:t>- 17 мест</w:t>
            </w:r>
          </w:p>
          <w:p w:rsidR="00EC510B" w:rsidRPr="00EC510B" w:rsidRDefault="00EC510B" w:rsidP="00364029">
            <w:pPr>
              <w:rPr>
                <w:rFonts w:ascii="Times New Roman" w:hAnsi="Times New Roman" w:cs="Times New Roman"/>
                <w:b/>
                <w:sz w:val="26"/>
                <w:szCs w:val="26"/>
              </w:rPr>
            </w:pPr>
            <w:r w:rsidRPr="00EC510B">
              <w:rPr>
                <w:rFonts w:ascii="Times New Roman" w:hAnsi="Times New Roman" w:cs="Times New Roman"/>
                <w:sz w:val="26"/>
                <w:szCs w:val="26"/>
              </w:rPr>
              <w:t xml:space="preserve">- 36 мест    </w:t>
            </w:r>
          </w:p>
        </w:tc>
      </w:tr>
    </w:tbl>
    <w:p w:rsidR="008177DF" w:rsidRDefault="00EC6BB6" w:rsidP="008177DF">
      <w:pPr>
        <w:pStyle w:val="21"/>
        <w:shd w:val="clear" w:color="auto" w:fill="auto"/>
        <w:spacing w:after="0"/>
        <w:jc w:val="center"/>
      </w:pPr>
      <w:r>
        <w:rPr>
          <w:rStyle w:val="220"/>
          <w:b/>
          <w:bCs/>
        </w:rPr>
        <w:t xml:space="preserve">В </w:t>
      </w:r>
      <w:r w:rsidR="008177DF">
        <w:rPr>
          <w:rStyle w:val="220"/>
          <w:b/>
          <w:bCs/>
        </w:rPr>
        <w:t xml:space="preserve"> подготовительн</w:t>
      </w:r>
      <w:r>
        <w:rPr>
          <w:rStyle w:val="220"/>
          <w:b/>
          <w:bCs/>
        </w:rPr>
        <w:t>ый</w:t>
      </w:r>
      <w:r w:rsidR="00EC510B">
        <w:rPr>
          <w:rStyle w:val="220"/>
          <w:b/>
          <w:bCs/>
        </w:rPr>
        <w:t xml:space="preserve"> </w:t>
      </w:r>
      <w:r>
        <w:rPr>
          <w:rStyle w:val="220"/>
          <w:b/>
          <w:bCs/>
        </w:rPr>
        <w:t xml:space="preserve">класс (резерв) </w:t>
      </w:r>
      <w:r w:rsidR="008177DF">
        <w:rPr>
          <w:rStyle w:val="220"/>
          <w:b/>
          <w:bCs/>
        </w:rPr>
        <w:t>по образовательным программам в области искусств со сроком освоения 1 год для детей:</w:t>
      </w:r>
    </w:p>
    <w:p w:rsidR="008177DF" w:rsidRDefault="008177DF" w:rsidP="004326A0">
      <w:pPr>
        <w:pStyle w:val="a4"/>
        <w:shd w:val="clear" w:color="auto" w:fill="auto"/>
        <w:spacing w:after="0" w:line="240" w:lineRule="auto"/>
        <w:ind w:left="40" w:firstLine="0"/>
        <w:jc w:val="both"/>
      </w:pPr>
      <w:r>
        <w:t xml:space="preserve">Всего не более </w:t>
      </w:r>
      <w:r w:rsidR="004326A0">
        <w:t>15</w:t>
      </w:r>
      <w:r>
        <w:t xml:space="preserve"> человек:</w:t>
      </w:r>
    </w:p>
    <w:p w:rsidR="008177DF" w:rsidRDefault="00EC510B" w:rsidP="008177DF">
      <w:pPr>
        <w:pStyle w:val="a4"/>
        <w:shd w:val="clear" w:color="auto" w:fill="auto"/>
        <w:spacing w:after="0" w:line="322" w:lineRule="exact"/>
        <w:ind w:left="40" w:right="100" w:firstLine="0"/>
        <w:jc w:val="both"/>
      </w:pPr>
      <w:r>
        <w:rPr>
          <w:rStyle w:val="27"/>
        </w:rPr>
        <w:t>от 5 лет 6 месяцев   до  6 лет 6</w:t>
      </w:r>
      <w:r w:rsidR="008177DF">
        <w:rPr>
          <w:rStyle w:val="27"/>
        </w:rPr>
        <w:t xml:space="preserve"> месяцев</w:t>
      </w:r>
      <w:r w:rsidR="008177DF" w:rsidRPr="004326A0">
        <w:rPr>
          <w:rStyle w:val="27"/>
          <w:u w:val="none"/>
        </w:rPr>
        <w:t>:</w:t>
      </w:r>
      <w:r w:rsidR="008177DF">
        <w:t xml:space="preserve"> фортепиано, струнные инструменты (скрипка, виолончель), духовые инструменты, народные инструменты  хореографическое творчество.</w:t>
      </w:r>
    </w:p>
    <w:p w:rsidR="008177DF" w:rsidRDefault="008177DF" w:rsidP="008177DF">
      <w:pPr>
        <w:pStyle w:val="21"/>
        <w:shd w:val="clear" w:color="auto" w:fill="auto"/>
        <w:spacing w:before="0" w:after="0" w:line="260" w:lineRule="exact"/>
        <w:ind w:left="40"/>
        <w:jc w:val="both"/>
        <w:rPr>
          <w:rStyle w:val="220"/>
          <w:b/>
          <w:bCs/>
        </w:rPr>
      </w:pPr>
    </w:p>
    <w:p w:rsidR="008177DF" w:rsidRDefault="008177DF" w:rsidP="008177DF">
      <w:pPr>
        <w:pStyle w:val="21"/>
        <w:shd w:val="clear" w:color="auto" w:fill="auto"/>
        <w:spacing w:before="0" w:after="0" w:line="260" w:lineRule="exact"/>
        <w:ind w:left="40"/>
        <w:jc w:val="center"/>
      </w:pPr>
      <w:r>
        <w:rPr>
          <w:rStyle w:val="220"/>
          <w:b/>
          <w:bCs/>
        </w:rPr>
        <w:t xml:space="preserve">Количество мест для </w:t>
      </w:r>
      <w:proofErr w:type="gramStart"/>
      <w:r>
        <w:rPr>
          <w:rStyle w:val="220"/>
          <w:b/>
          <w:bCs/>
        </w:rPr>
        <w:t>обучения</w:t>
      </w:r>
      <w:proofErr w:type="gramEnd"/>
      <w:r>
        <w:rPr>
          <w:rStyle w:val="220"/>
          <w:b/>
          <w:bCs/>
        </w:rPr>
        <w:t xml:space="preserve"> по платным  дополнительным  образовательным  услугам за счет средств</w:t>
      </w:r>
    </w:p>
    <w:p w:rsidR="008177DF" w:rsidRDefault="008177DF" w:rsidP="008177DF">
      <w:pPr>
        <w:pStyle w:val="21"/>
        <w:shd w:val="clear" w:color="auto" w:fill="auto"/>
        <w:spacing w:before="0" w:after="320" w:line="260" w:lineRule="exact"/>
        <w:jc w:val="center"/>
        <w:rPr>
          <w:rStyle w:val="220"/>
          <w:b/>
          <w:bCs/>
        </w:rPr>
      </w:pPr>
      <w:r>
        <w:rPr>
          <w:rStyle w:val="220"/>
          <w:b/>
          <w:bCs/>
        </w:rPr>
        <w:t>физического и (или) юридического лица  по  отдельным  предметам:</w:t>
      </w:r>
    </w:p>
    <w:p w:rsidR="008177DF" w:rsidRPr="007E7EF1" w:rsidRDefault="0067485A" w:rsidP="00EC510B">
      <w:pPr>
        <w:pStyle w:val="21"/>
        <w:shd w:val="clear" w:color="auto" w:fill="auto"/>
        <w:spacing w:before="0" w:after="320" w:line="260" w:lineRule="exact"/>
        <w:jc w:val="center"/>
        <w:rPr>
          <w:rStyle w:val="220"/>
          <w:bCs/>
          <w:u w:val="none"/>
        </w:rPr>
      </w:pPr>
      <w:r>
        <w:rPr>
          <w:rStyle w:val="220"/>
          <w:bCs/>
          <w:u w:val="none"/>
        </w:rPr>
        <w:t>(</w:t>
      </w:r>
      <w:r w:rsidR="00EC6BB6">
        <w:rPr>
          <w:rStyle w:val="220"/>
          <w:bCs/>
          <w:u w:val="none"/>
        </w:rPr>
        <w:t xml:space="preserve">возможный </w:t>
      </w:r>
      <w:r>
        <w:rPr>
          <w:rStyle w:val="220"/>
          <w:bCs/>
          <w:u w:val="none"/>
        </w:rPr>
        <w:t xml:space="preserve"> набор будет объявлен в СМИ до 1 сентября)</w:t>
      </w:r>
    </w:p>
    <w:p w:rsidR="008177DF" w:rsidRPr="007E7EF1" w:rsidRDefault="008177DF" w:rsidP="008177DF">
      <w:pPr>
        <w:pStyle w:val="21"/>
        <w:shd w:val="clear" w:color="auto" w:fill="auto"/>
        <w:spacing w:before="0" w:after="320" w:line="260" w:lineRule="exact"/>
      </w:pPr>
      <w:r>
        <w:rPr>
          <w:rStyle w:val="220"/>
          <w:bCs/>
          <w:u w:val="none"/>
        </w:rPr>
        <w:t xml:space="preserve">- </w:t>
      </w:r>
      <w:r w:rsidRPr="007E7EF1">
        <w:rPr>
          <w:rStyle w:val="220"/>
          <w:bCs/>
          <w:u w:val="none"/>
        </w:rPr>
        <w:t xml:space="preserve">курс  обучения  вокалу, </w:t>
      </w:r>
      <w:r w:rsidR="0067485A">
        <w:rPr>
          <w:rStyle w:val="220"/>
          <w:bCs/>
          <w:u w:val="none"/>
        </w:rPr>
        <w:t xml:space="preserve"> хореографии</w:t>
      </w:r>
      <w:r w:rsidRPr="007E7EF1">
        <w:rPr>
          <w:rStyle w:val="220"/>
          <w:bCs/>
          <w:u w:val="none"/>
        </w:rPr>
        <w:t>, живописи (групповые  занятия)</w:t>
      </w:r>
      <w:r w:rsidR="00EC510B">
        <w:rPr>
          <w:rStyle w:val="220"/>
          <w:bCs/>
          <w:u w:val="none"/>
        </w:rPr>
        <w:t>.</w:t>
      </w:r>
    </w:p>
    <w:p w:rsidR="008177DF" w:rsidRDefault="008177DF" w:rsidP="008177DF">
      <w:pPr>
        <w:pStyle w:val="a4"/>
        <w:shd w:val="clear" w:color="auto" w:fill="auto"/>
        <w:spacing w:after="469" w:line="312" w:lineRule="exact"/>
        <w:ind w:right="100" w:firstLine="0"/>
        <w:jc w:val="both"/>
      </w:pPr>
      <w:r>
        <w:t xml:space="preserve">   Учащиеся принимаются на свободные внебюджетные места после основного набора. </w:t>
      </w:r>
    </w:p>
    <w:p w:rsidR="00EC510B" w:rsidRDefault="008177DF" w:rsidP="00EC510B">
      <w:pPr>
        <w:pStyle w:val="21"/>
        <w:shd w:val="clear" w:color="auto" w:fill="auto"/>
        <w:spacing w:before="0" w:after="0" w:line="326" w:lineRule="exact"/>
        <w:ind w:left="40" w:right="54"/>
        <w:jc w:val="center"/>
      </w:pPr>
      <w:r>
        <w:t xml:space="preserve">Контрольные цифры приема корректируются во время проведения </w:t>
      </w:r>
    </w:p>
    <w:p w:rsidR="008177DF" w:rsidRDefault="008177DF" w:rsidP="00EC510B">
      <w:pPr>
        <w:pStyle w:val="21"/>
        <w:shd w:val="clear" w:color="auto" w:fill="auto"/>
        <w:spacing w:before="0" w:after="0" w:line="326" w:lineRule="exact"/>
        <w:ind w:left="40" w:right="54"/>
        <w:jc w:val="center"/>
      </w:pPr>
      <w:r>
        <w:t>дополнительного набора в конце августа</w:t>
      </w:r>
      <w:r w:rsidR="00EC510B">
        <w:t>.</w:t>
      </w:r>
    </w:p>
    <w:p w:rsidR="008177DF" w:rsidRDefault="008177DF" w:rsidP="008177DF">
      <w:pPr>
        <w:pStyle w:val="51"/>
        <w:shd w:val="clear" w:color="auto" w:fill="auto"/>
        <w:spacing w:line="274" w:lineRule="exact"/>
        <w:ind w:left="7040"/>
      </w:pPr>
    </w:p>
    <w:p w:rsidR="00EC510B" w:rsidRDefault="00EC510B" w:rsidP="008177DF">
      <w:pPr>
        <w:pStyle w:val="51"/>
        <w:shd w:val="clear" w:color="auto" w:fill="auto"/>
        <w:spacing w:line="274" w:lineRule="exact"/>
        <w:ind w:left="7040"/>
      </w:pPr>
    </w:p>
    <w:p w:rsidR="00EC510B" w:rsidRDefault="00EC510B" w:rsidP="008177DF">
      <w:pPr>
        <w:pStyle w:val="51"/>
        <w:shd w:val="clear" w:color="auto" w:fill="auto"/>
        <w:spacing w:line="274" w:lineRule="exact"/>
        <w:ind w:left="7040"/>
      </w:pPr>
    </w:p>
    <w:p w:rsidR="004326A0" w:rsidRDefault="004326A0" w:rsidP="008177DF">
      <w:pPr>
        <w:pStyle w:val="51"/>
        <w:shd w:val="clear" w:color="auto" w:fill="auto"/>
        <w:spacing w:line="274" w:lineRule="exact"/>
        <w:ind w:left="7040"/>
      </w:pPr>
    </w:p>
    <w:p w:rsidR="00EC510B" w:rsidRDefault="00EC510B" w:rsidP="008177DF">
      <w:pPr>
        <w:pStyle w:val="51"/>
        <w:shd w:val="clear" w:color="auto" w:fill="auto"/>
        <w:spacing w:line="274" w:lineRule="exact"/>
        <w:ind w:left="7040"/>
      </w:pPr>
    </w:p>
    <w:p w:rsidR="00EC510B" w:rsidRDefault="00EC510B" w:rsidP="008177DF">
      <w:pPr>
        <w:pStyle w:val="51"/>
        <w:shd w:val="clear" w:color="auto" w:fill="auto"/>
        <w:spacing w:line="274" w:lineRule="exact"/>
        <w:ind w:left="7040"/>
      </w:pPr>
    </w:p>
    <w:p w:rsidR="00EC510B" w:rsidRDefault="00EC510B" w:rsidP="008177DF">
      <w:pPr>
        <w:pStyle w:val="51"/>
        <w:shd w:val="clear" w:color="auto" w:fill="auto"/>
        <w:spacing w:line="274" w:lineRule="exact"/>
        <w:ind w:left="7040"/>
      </w:pPr>
    </w:p>
    <w:p w:rsidR="00EC510B" w:rsidRDefault="00EC510B" w:rsidP="008177DF">
      <w:pPr>
        <w:pStyle w:val="51"/>
        <w:shd w:val="clear" w:color="auto" w:fill="auto"/>
        <w:spacing w:line="274" w:lineRule="exact"/>
        <w:ind w:left="7040"/>
      </w:pPr>
    </w:p>
    <w:p w:rsidR="00EC510B" w:rsidRDefault="00EC510B" w:rsidP="008177DF">
      <w:pPr>
        <w:pStyle w:val="51"/>
        <w:shd w:val="clear" w:color="auto" w:fill="auto"/>
        <w:spacing w:line="274" w:lineRule="exact"/>
        <w:ind w:left="7040"/>
      </w:pPr>
    </w:p>
    <w:p w:rsidR="00EC510B" w:rsidRDefault="00EC510B" w:rsidP="008177DF">
      <w:pPr>
        <w:pStyle w:val="51"/>
        <w:shd w:val="clear" w:color="auto" w:fill="auto"/>
        <w:spacing w:line="274" w:lineRule="exact"/>
        <w:ind w:left="7040"/>
      </w:pPr>
    </w:p>
    <w:p w:rsidR="00EC510B" w:rsidRDefault="00EC510B" w:rsidP="008177DF">
      <w:pPr>
        <w:pStyle w:val="51"/>
        <w:shd w:val="clear" w:color="auto" w:fill="auto"/>
        <w:spacing w:line="274" w:lineRule="exact"/>
        <w:ind w:left="7040"/>
      </w:pPr>
    </w:p>
    <w:p w:rsidR="00EC510B" w:rsidRDefault="00EC510B" w:rsidP="008177DF">
      <w:pPr>
        <w:pStyle w:val="51"/>
        <w:shd w:val="clear" w:color="auto" w:fill="auto"/>
        <w:spacing w:line="274" w:lineRule="exact"/>
        <w:ind w:left="7040"/>
      </w:pPr>
    </w:p>
    <w:p w:rsidR="008177DF" w:rsidRDefault="008177DF" w:rsidP="008177DF">
      <w:pPr>
        <w:pStyle w:val="51"/>
        <w:shd w:val="clear" w:color="auto" w:fill="auto"/>
        <w:spacing w:line="274" w:lineRule="exact"/>
        <w:ind w:left="7040"/>
      </w:pPr>
      <w:r>
        <w:lastRenderedPageBreak/>
        <w:t xml:space="preserve">Приложение № </w:t>
      </w:r>
      <w:r>
        <w:rPr>
          <w:rStyle w:val="52"/>
          <w:b/>
          <w:bCs/>
        </w:rPr>
        <w:t>6</w:t>
      </w:r>
    </w:p>
    <w:p w:rsidR="008177DF" w:rsidRDefault="008177DF" w:rsidP="008177DF">
      <w:pPr>
        <w:pStyle w:val="40"/>
        <w:shd w:val="clear" w:color="auto" w:fill="auto"/>
        <w:spacing w:after="251" w:line="274" w:lineRule="exact"/>
        <w:ind w:left="7040" w:right="900" w:firstLine="0"/>
      </w:pPr>
      <w:r>
        <w:t>к Правилам приема в МБОУ ДОД «</w:t>
      </w:r>
      <w:r w:rsidR="00905AD8">
        <w:t>Н</w:t>
      </w:r>
      <w:r>
        <w:t>ДШИ</w:t>
      </w:r>
      <w:r w:rsidR="00905AD8">
        <w:t>»</w:t>
      </w:r>
    </w:p>
    <w:p w:rsidR="008177DF" w:rsidRDefault="008177DF" w:rsidP="008177DF">
      <w:pPr>
        <w:pStyle w:val="210"/>
        <w:keepNext/>
        <w:keepLines/>
        <w:shd w:val="clear" w:color="auto" w:fill="auto"/>
        <w:spacing w:before="0" w:after="308" w:line="260" w:lineRule="exact"/>
        <w:ind w:left="2020"/>
        <w:jc w:val="left"/>
      </w:pPr>
      <w:bookmarkStart w:id="7" w:name="bookmark7"/>
      <w:r>
        <w:rPr>
          <w:rStyle w:val="221"/>
          <w:b/>
          <w:bCs/>
        </w:rPr>
        <w:t>Сведения о работе комиссии по приему в 201</w:t>
      </w:r>
      <w:r w:rsidR="00905AD8">
        <w:rPr>
          <w:rStyle w:val="221"/>
          <w:b/>
          <w:bCs/>
        </w:rPr>
        <w:t>6</w:t>
      </w:r>
      <w:r>
        <w:rPr>
          <w:rStyle w:val="221"/>
          <w:b/>
          <w:bCs/>
        </w:rPr>
        <w:t xml:space="preserve"> году</w:t>
      </w:r>
      <w:bookmarkEnd w:id="7"/>
    </w:p>
    <w:p w:rsidR="008177DF" w:rsidRDefault="008177DF" w:rsidP="008177DF">
      <w:pPr>
        <w:pStyle w:val="a4"/>
        <w:shd w:val="clear" w:color="auto" w:fill="auto"/>
        <w:spacing w:after="349" w:line="322" w:lineRule="exact"/>
        <w:ind w:left="20" w:right="20" w:firstLine="480"/>
        <w:jc w:val="both"/>
      </w:pPr>
      <w:r>
        <w:t>Комиссия по приему в  201</w:t>
      </w:r>
      <w:r w:rsidR="00905AD8">
        <w:t>6</w:t>
      </w:r>
      <w:r>
        <w:t xml:space="preserve"> году работает по графику в соответствии с приложением № 1 к настоящим Правилам приема. Состав комиссии утверждается приказом директора Школы непосредственно перед отбором детей и размещается на информационном стенде Школы для родителей (законных представителей) поступающих. Председателем приемной комиссии является  директор Школы.</w:t>
      </w:r>
    </w:p>
    <w:p w:rsidR="008177DF" w:rsidRDefault="008177DF" w:rsidP="008177DF">
      <w:pPr>
        <w:pStyle w:val="210"/>
        <w:keepNext/>
        <w:keepLines/>
        <w:shd w:val="clear" w:color="auto" w:fill="auto"/>
        <w:spacing w:before="0" w:after="128" w:line="260" w:lineRule="exact"/>
        <w:ind w:left="1680"/>
        <w:jc w:val="left"/>
      </w:pPr>
      <w:bookmarkStart w:id="8" w:name="bookmark8"/>
      <w:r>
        <w:rPr>
          <w:rStyle w:val="221"/>
          <w:b/>
          <w:bCs/>
        </w:rPr>
        <w:t>Сведения о работе апелляционной комиссии в 201</w:t>
      </w:r>
      <w:r w:rsidR="00905AD8">
        <w:rPr>
          <w:rStyle w:val="221"/>
          <w:b/>
          <w:bCs/>
        </w:rPr>
        <w:t>6</w:t>
      </w:r>
      <w:r>
        <w:rPr>
          <w:rStyle w:val="221"/>
          <w:b/>
          <w:bCs/>
        </w:rPr>
        <w:t xml:space="preserve"> году</w:t>
      </w:r>
      <w:bookmarkEnd w:id="8"/>
    </w:p>
    <w:p w:rsidR="008177DF" w:rsidRDefault="008177DF" w:rsidP="008177DF">
      <w:pPr>
        <w:pStyle w:val="a4"/>
        <w:shd w:val="clear" w:color="auto" w:fill="auto"/>
        <w:spacing w:after="296" w:line="322" w:lineRule="exact"/>
        <w:ind w:left="20" w:right="20" w:firstLine="480"/>
        <w:jc w:val="both"/>
      </w:pPr>
      <w:r>
        <w:t>Апелляционная комиссия работает с первого дня отбора детей по 11 июня 201</w:t>
      </w:r>
      <w:r w:rsidR="00905AD8">
        <w:t>6</w:t>
      </w:r>
      <w:r>
        <w:t xml:space="preserve"> года ежедневно, кроме субботы и воскресенья с 10-00 до 14-00 в канцелярии Школы. Комиссия из </w:t>
      </w:r>
      <w:r w:rsidR="00BA37D7">
        <w:t xml:space="preserve"> не менее </w:t>
      </w:r>
      <w:r>
        <w:t>трех человек из числа работников Школы, не входящих в состав приемной комиссии</w:t>
      </w:r>
      <w:r w:rsidR="00BA37D7">
        <w:t xml:space="preserve"> и представителя родителей Школы</w:t>
      </w:r>
      <w:r>
        <w:t>, утверждается приказом директора непосредственно перед отбором детей и размещается на информационном стенде Школы для родителей (законных представителей) поступающих.</w:t>
      </w:r>
    </w:p>
    <w:p w:rsidR="008177DF" w:rsidRDefault="008177DF" w:rsidP="00F746DA">
      <w:pPr>
        <w:pStyle w:val="210"/>
        <w:keepNext/>
        <w:keepLines/>
        <w:shd w:val="clear" w:color="auto" w:fill="auto"/>
        <w:spacing w:before="0" w:after="124" w:line="326" w:lineRule="exact"/>
        <w:ind w:left="880" w:right="900"/>
        <w:jc w:val="center"/>
      </w:pPr>
      <w:bookmarkStart w:id="9" w:name="bookmark9"/>
      <w:r>
        <w:rPr>
          <w:rStyle w:val="221"/>
          <w:b/>
          <w:bCs/>
        </w:rPr>
        <w:t>Правила подачи и рассмотрения апелляций по результатам приема в МБОУ ДОД «</w:t>
      </w:r>
      <w:proofErr w:type="spellStart"/>
      <w:r w:rsidR="00BA37D7">
        <w:rPr>
          <w:rStyle w:val="221"/>
          <w:b/>
          <w:bCs/>
        </w:rPr>
        <w:t>Нурлатская</w:t>
      </w:r>
      <w:proofErr w:type="spellEnd"/>
      <w:r w:rsidR="00BA37D7">
        <w:rPr>
          <w:rStyle w:val="221"/>
          <w:b/>
          <w:bCs/>
        </w:rPr>
        <w:t xml:space="preserve"> д</w:t>
      </w:r>
      <w:r w:rsidR="00F746DA">
        <w:rPr>
          <w:rStyle w:val="221"/>
          <w:b/>
          <w:bCs/>
        </w:rPr>
        <w:t>етская школа искусств</w:t>
      </w:r>
      <w:r>
        <w:rPr>
          <w:rStyle w:val="221"/>
          <w:b/>
          <w:bCs/>
        </w:rPr>
        <w:t>»</w:t>
      </w:r>
      <w:bookmarkEnd w:id="9"/>
    </w:p>
    <w:p w:rsidR="008177DF" w:rsidRDefault="008177DF" w:rsidP="008177DF">
      <w:pPr>
        <w:pStyle w:val="a4"/>
        <w:numPr>
          <w:ilvl w:val="0"/>
          <w:numId w:val="6"/>
        </w:numPr>
        <w:shd w:val="clear" w:color="auto" w:fill="auto"/>
        <w:tabs>
          <w:tab w:val="left" w:pos="428"/>
        </w:tabs>
        <w:spacing w:after="0" w:line="322" w:lineRule="exact"/>
        <w:ind w:left="20" w:right="20" w:firstLine="0"/>
        <w:jc w:val="both"/>
      </w:pPr>
      <w:r>
        <w:t>Родители (законные представители) поступающих вправе подать письменное заявление об апелляции по процедуре проведения отбора (далее - апелляция) в апелляционную комиссию не позднее следующего рабочего дня после объявления результатов отбора детей.</w:t>
      </w:r>
    </w:p>
    <w:p w:rsidR="008177DF" w:rsidRDefault="008177DF" w:rsidP="008177DF">
      <w:pPr>
        <w:pStyle w:val="a4"/>
        <w:numPr>
          <w:ilvl w:val="0"/>
          <w:numId w:val="6"/>
        </w:numPr>
        <w:shd w:val="clear" w:color="auto" w:fill="auto"/>
        <w:tabs>
          <w:tab w:val="left" w:pos="346"/>
        </w:tabs>
        <w:spacing w:after="0" w:line="322" w:lineRule="exact"/>
        <w:ind w:left="20" w:right="20" w:firstLine="0"/>
        <w:jc w:val="both"/>
      </w:pPr>
      <w:r>
        <w:t xml:space="preserve">Апелляция рассматривается не позднее одного рабочего дня со дня ее подачи на заседании апелляционной комиссии, на которое приглашаются родители (законные представители) </w:t>
      </w:r>
      <w:proofErr w:type="gramStart"/>
      <w:r>
        <w:t>поступающих</w:t>
      </w:r>
      <w:proofErr w:type="gramEnd"/>
      <w:r>
        <w:t>, не согласные с решением приемной комиссии.</w:t>
      </w:r>
    </w:p>
    <w:p w:rsidR="008177DF" w:rsidRDefault="008177DF" w:rsidP="008177DF">
      <w:pPr>
        <w:pStyle w:val="a4"/>
        <w:numPr>
          <w:ilvl w:val="0"/>
          <w:numId w:val="6"/>
        </w:numPr>
        <w:shd w:val="clear" w:color="auto" w:fill="auto"/>
        <w:tabs>
          <w:tab w:val="left" w:pos="476"/>
        </w:tabs>
        <w:spacing w:after="0" w:line="322" w:lineRule="exact"/>
        <w:ind w:left="20" w:right="20" w:firstLine="0"/>
        <w:jc w:val="both"/>
      </w:pPr>
      <w:r>
        <w:t>Для рассмотрения апелляции секретарь приемной комиссии направляет в апелляционную комиссию протоколы заседания приемной комиссии и всю иную документацию, связанную с процедурой отбора, творческие работы детей (при их наличии).</w:t>
      </w:r>
    </w:p>
    <w:p w:rsidR="008177DF" w:rsidRDefault="008177DF" w:rsidP="008177DF">
      <w:pPr>
        <w:pStyle w:val="a4"/>
        <w:numPr>
          <w:ilvl w:val="0"/>
          <w:numId w:val="6"/>
        </w:numPr>
        <w:shd w:val="clear" w:color="auto" w:fill="auto"/>
        <w:tabs>
          <w:tab w:val="left" w:pos="548"/>
        </w:tabs>
        <w:spacing w:after="0" w:line="322" w:lineRule="exact"/>
        <w:ind w:left="20" w:right="20" w:firstLine="0"/>
        <w:jc w:val="both"/>
      </w:pPr>
      <w:r>
        <w:t xml:space="preserve">Апелляционная комиссия принимает решение о целесообразности или нецелесообразности повторного проведения отбора в </w:t>
      </w:r>
      <w:proofErr w:type="gramStart"/>
      <w:r>
        <w:t>отношении</w:t>
      </w:r>
      <w:proofErr w:type="gramEnd"/>
      <w:r>
        <w:t xml:space="preserve"> поступающего, родители (законные представители) которого подали апелляцию. Данное решение принимается большинством голосов членов комиссии, участвующих в заседании, при обязательном присутствии председателя комиссии. При равном числе голосов председатель комиссии обладает правом решающего голоса.</w:t>
      </w:r>
    </w:p>
    <w:p w:rsidR="008177DF" w:rsidRDefault="008177DF" w:rsidP="008177DF">
      <w:pPr>
        <w:pStyle w:val="a4"/>
        <w:numPr>
          <w:ilvl w:val="0"/>
          <w:numId w:val="6"/>
        </w:numPr>
        <w:shd w:val="clear" w:color="auto" w:fill="auto"/>
        <w:tabs>
          <w:tab w:val="left" w:pos="318"/>
        </w:tabs>
        <w:spacing w:after="0" w:line="322" w:lineRule="exact"/>
        <w:ind w:left="20" w:right="20" w:firstLine="0"/>
        <w:jc w:val="both"/>
      </w:pPr>
      <w:r>
        <w:t>Решение апелляционной комиссии подписывается председателем данной комиссии и доводится до сведения подавших апелляцию родителей (законных представителей) под роспись в течение одного дня с момента принятия решения.</w:t>
      </w:r>
    </w:p>
    <w:p w:rsidR="008177DF" w:rsidRDefault="008177DF" w:rsidP="008177DF">
      <w:pPr>
        <w:pStyle w:val="a4"/>
        <w:numPr>
          <w:ilvl w:val="0"/>
          <w:numId w:val="6"/>
        </w:numPr>
        <w:shd w:val="clear" w:color="auto" w:fill="auto"/>
        <w:tabs>
          <w:tab w:val="left" w:pos="294"/>
        </w:tabs>
        <w:spacing w:after="0" w:line="322" w:lineRule="exact"/>
        <w:ind w:left="20" w:firstLine="0"/>
        <w:jc w:val="both"/>
      </w:pPr>
      <w:r>
        <w:t>На каждом заседании апелляционной комиссии ведется протокол.</w:t>
      </w:r>
    </w:p>
    <w:p w:rsidR="008177DF" w:rsidRDefault="008177DF" w:rsidP="008177DF">
      <w:pPr>
        <w:pStyle w:val="a4"/>
        <w:numPr>
          <w:ilvl w:val="0"/>
          <w:numId w:val="6"/>
        </w:numPr>
        <w:shd w:val="clear" w:color="auto" w:fill="auto"/>
        <w:tabs>
          <w:tab w:val="left" w:pos="308"/>
        </w:tabs>
        <w:spacing w:after="0" w:line="322" w:lineRule="exact"/>
        <w:ind w:left="20" w:right="20" w:firstLine="0"/>
        <w:jc w:val="both"/>
      </w:pPr>
      <w:r>
        <w:t>Повторное проведение отбора детей проводится в течение трех рабочих дней со дня принятия решения о целесообразности такого отбора в присутствии одного из членовапелляционной комиссии. Подача апелляции по процедуре проведения повторного отбора детей не допускается.</w:t>
      </w:r>
    </w:p>
    <w:p w:rsidR="00F746DA" w:rsidRDefault="00F746DA" w:rsidP="001501C9">
      <w:pPr>
        <w:pStyle w:val="a4"/>
        <w:shd w:val="clear" w:color="auto" w:fill="auto"/>
        <w:tabs>
          <w:tab w:val="left" w:pos="308"/>
        </w:tabs>
        <w:spacing w:after="0" w:line="322" w:lineRule="exact"/>
        <w:ind w:left="20" w:right="20" w:firstLine="0"/>
        <w:rPr>
          <w:b/>
        </w:rPr>
      </w:pPr>
    </w:p>
    <w:p w:rsidR="00BA37D7" w:rsidRPr="001501C9" w:rsidRDefault="008177DF" w:rsidP="001501C9">
      <w:pPr>
        <w:pStyle w:val="a4"/>
        <w:shd w:val="clear" w:color="auto" w:fill="auto"/>
        <w:tabs>
          <w:tab w:val="left" w:pos="308"/>
        </w:tabs>
        <w:spacing w:after="0" w:line="322" w:lineRule="exact"/>
        <w:ind w:left="20" w:right="20" w:firstLine="0"/>
        <w:rPr>
          <w:bCs/>
          <w:sz w:val="23"/>
          <w:szCs w:val="23"/>
          <w:u w:val="single"/>
          <w:shd w:val="clear" w:color="auto" w:fill="FFFFFF"/>
        </w:rPr>
      </w:pPr>
      <w:r w:rsidRPr="000C4ED5">
        <w:rPr>
          <w:b/>
        </w:rPr>
        <w:lastRenderedPageBreak/>
        <w:t>Приложение №</w:t>
      </w:r>
      <w:r w:rsidRPr="00F746DA">
        <w:rPr>
          <w:b/>
        </w:rPr>
        <w:t xml:space="preserve"> </w:t>
      </w:r>
      <w:r w:rsidRPr="00F746DA">
        <w:rPr>
          <w:rStyle w:val="56"/>
          <w:noProof w:val="0"/>
        </w:rPr>
        <w:t>7</w:t>
      </w:r>
      <w:r w:rsidR="00F746DA" w:rsidRPr="00F746DA">
        <w:rPr>
          <w:b/>
        </w:rPr>
        <w:t xml:space="preserve"> </w:t>
      </w:r>
      <w:r w:rsidR="00F746DA">
        <w:rPr>
          <w:b/>
        </w:rPr>
        <w:t xml:space="preserve">                                                                                  </w:t>
      </w:r>
      <w:r w:rsidR="00F746DA" w:rsidRPr="000C4ED5">
        <w:rPr>
          <w:b/>
        </w:rPr>
        <w:t>Бланк  заявления</w:t>
      </w:r>
    </w:p>
    <w:tbl>
      <w:tblPr>
        <w:tblW w:w="10368" w:type="dxa"/>
        <w:tblLook w:val="01E0"/>
      </w:tblPr>
      <w:tblGrid>
        <w:gridCol w:w="4788"/>
        <w:gridCol w:w="5580"/>
      </w:tblGrid>
      <w:tr w:rsidR="00ED657F" w:rsidRPr="00ED657F" w:rsidTr="00ED657F">
        <w:tc>
          <w:tcPr>
            <w:tcW w:w="4788" w:type="dxa"/>
            <w:shd w:val="clear" w:color="auto" w:fill="auto"/>
          </w:tcPr>
          <w:p w:rsidR="00ED657F" w:rsidRPr="00ED657F" w:rsidRDefault="00ED657F" w:rsidP="00ED657F">
            <w:pPr>
              <w:spacing w:line="276" w:lineRule="auto"/>
              <w:jc w:val="right"/>
              <w:rPr>
                <w:rFonts w:ascii="Times New Roman" w:hAnsi="Times New Roman" w:cs="Times New Roman"/>
                <w:b/>
              </w:rPr>
            </w:pPr>
          </w:p>
        </w:tc>
        <w:tc>
          <w:tcPr>
            <w:tcW w:w="5580" w:type="dxa"/>
            <w:shd w:val="clear" w:color="auto" w:fill="auto"/>
          </w:tcPr>
          <w:p w:rsidR="00ED657F" w:rsidRDefault="00ED657F" w:rsidP="00ED657F">
            <w:pPr>
              <w:spacing w:line="276" w:lineRule="auto"/>
              <w:rPr>
                <w:rFonts w:ascii="Times New Roman" w:hAnsi="Times New Roman" w:cs="Times New Roman"/>
                <w:b/>
                <w:sz w:val="26"/>
                <w:szCs w:val="26"/>
              </w:rPr>
            </w:pPr>
          </w:p>
          <w:p w:rsidR="00ED657F" w:rsidRPr="00ED657F" w:rsidRDefault="00ED657F" w:rsidP="00F746DA">
            <w:pPr>
              <w:rPr>
                <w:rFonts w:ascii="Times New Roman" w:hAnsi="Times New Roman" w:cs="Times New Roman"/>
                <w:b/>
                <w:sz w:val="26"/>
                <w:szCs w:val="26"/>
              </w:rPr>
            </w:pPr>
            <w:r w:rsidRPr="00ED657F">
              <w:rPr>
                <w:rFonts w:ascii="Times New Roman" w:hAnsi="Times New Roman" w:cs="Times New Roman"/>
                <w:b/>
                <w:sz w:val="26"/>
                <w:szCs w:val="26"/>
              </w:rPr>
              <w:t xml:space="preserve"> Директору     МБОУ ДОД                                                          «</w:t>
            </w:r>
            <w:proofErr w:type="spellStart"/>
            <w:r w:rsidRPr="00ED657F">
              <w:rPr>
                <w:rFonts w:ascii="Times New Roman" w:hAnsi="Times New Roman" w:cs="Times New Roman"/>
                <w:b/>
                <w:sz w:val="26"/>
                <w:szCs w:val="26"/>
              </w:rPr>
              <w:t>Нурлатская</w:t>
            </w:r>
            <w:proofErr w:type="spellEnd"/>
            <w:r w:rsidRPr="00ED657F">
              <w:rPr>
                <w:rFonts w:ascii="Times New Roman" w:hAnsi="Times New Roman" w:cs="Times New Roman"/>
                <w:b/>
                <w:sz w:val="26"/>
                <w:szCs w:val="26"/>
              </w:rPr>
              <w:t xml:space="preserve"> детская школа искусств»</w:t>
            </w:r>
          </w:p>
          <w:p w:rsidR="00ED657F" w:rsidRPr="00ED657F" w:rsidRDefault="00ED657F" w:rsidP="00F746DA">
            <w:pPr>
              <w:rPr>
                <w:rFonts w:ascii="Times New Roman" w:hAnsi="Times New Roman" w:cs="Times New Roman"/>
              </w:rPr>
            </w:pPr>
            <w:proofErr w:type="spellStart"/>
            <w:r w:rsidRPr="00ED657F">
              <w:rPr>
                <w:rFonts w:ascii="Times New Roman" w:hAnsi="Times New Roman" w:cs="Times New Roman"/>
                <w:b/>
                <w:sz w:val="26"/>
                <w:szCs w:val="26"/>
              </w:rPr>
              <w:t>В.А.Тяжовой</w:t>
            </w:r>
            <w:proofErr w:type="spellEnd"/>
          </w:p>
          <w:p w:rsidR="00ED657F" w:rsidRPr="00ED657F" w:rsidRDefault="00ED657F" w:rsidP="00ED657F">
            <w:pPr>
              <w:spacing w:line="276" w:lineRule="auto"/>
              <w:rPr>
                <w:rFonts w:ascii="Times New Roman" w:hAnsi="Times New Roman" w:cs="Times New Roman"/>
              </w:rPr>
            </w:pPr>
            <w:r w:rsidRPr="00ED657F">
              <w:rPr>
                <w:rFonts w:ascii="Times New Roman" w:hAnsi="Times New Roman" w:cs="Times New Roman"/>
                <w:b/>
                <w:sz w:val="26"/>
                <w:szCs w:val="26"/>
              </w:rPr>
              <w:t xml:space="preserve">От </w:t>
            </w:r>
            <w:r w:rsidRPr="00ED657F">
              <w:rPr>
                <w:rFonts w:ascii="Times New Roman" w:hAnsi="Times New Roman" w:cs="Times New Roman"/>
                <w:b/>
                <w:sz w:val="22"/>
                <w:szCs w:val="22"/>
              </w:rPr>
              <w:t>___</w:t>
            </w:r>
            <w:r w:rsidRPr="00ED657F">
              <w:rPr>
                <w:rFonts w:ascii="Times New Roman" w:hAnsi="Times New Roman" w:cs="Times New Roman"/>
                <w:sz w:val="22"/>
                <w:szCs w:val="22"/>
              </w:rPr>
              <w:t>______________________________________</w:t>
            </w:r>
          </w:p>
          <w:p w:rsidR="00ED657F" w:rsidRPr="00ED657F" w:rsidRDefault="00ED657F" w:rsidP="00ED657F">
            <w:pPr>
              <w:spacing w:line="276" w:lineRule="auto"/>
              <w:rPr>
                <w:rFonts w:ascii="Times New Roman" w:hAnsi="Times New Roman" w:cs="Times New Roman"/>
              </w:rPr>
            </w:pPr>
            <w:r w:rsidRPr="00ED657F">
              <w:rPr>
                <w:rFonts w:ascii="Times New Roman" w:hAnsi="Times New Roman" w:cs="Times New Roman"/>
                <w:sz w:val="22"/>
                <w:szCs w:val="22"/>
              </w:rPr>
              <w:t xml:space="preserve">        _________________________________________</w:t>
            </w:r>
          </w:p>
          <w:p w:rsidR="00ED657F" w:rsidRPr="00ED657F" w:rsidRDefault="00ED657F" w:rsidP="00ED657F">
            <w:pPr>
              <w:spacing w:line="276" w:lineRule="auto"/>
              <w:rPr>
                <w:rFonts w:ascii="Times New Roman" w:hAnsi="Times New Roman" w:cs="Times New Roman"/>
              </w:rPr>
            </w:pPr>
            <w:r w:rsidRPr="00ED657F">
              <w:rPr>
                <w:rFonts w:ascii="Times New Roman" w:hAnsi="Times New Roman" w:cs="Times New Roman"/>
                <w:sz w:val="22"/>
                <w:szCs w:val="22"/>
              </w:rPr>
              <w:t xml:space="preserve">          ( Ф.И.О. родителя, законного представителя)</w:t>
            </w:r>
          </w:p>
          <w:p w:rsidR="00ED657F" w:rsidRPr="00ED657F" w:rsidRDefault="00ED657F" w:rsidP="00ED657F">
            <w:pPr>
              <w:spacing w:line="276" w:lineRule="auto"/>
              <w:ind w:left="72" w:hanging="72"/>
              <w:jc w:val="right"/>
              <w:rPr>
                <w:rFonts w:ascii="Times New Roman" w:hAnsi="Times New Roman" w:cs="Times New Roman"/>
                <w:b/>
              </w:rPr>
            </w:pPr>
          </w:p>
        </w:tc>
      </w:tr>
    </w:tbl>
    <w:p w:rsidR="00ED657F" w:rsidRPr="00ED657F" w:rsidRDefault="00ED657F" w:rsidP="00F746DA">
      <w:pPr>
        <w:spacing w:line="276" w:lineRule="auto"/>
        <w:jc w:val="center"/>
        <w:rPr>
          <w:rFonts w:ascii="Times New Roman" w:hAnsi="Times New Roman" w:cs="Times New Roman"/>
          <w:b/>
          <w:sz w:val="28"/>
          <w:szCs w:val="28"/>
        </w:rPr>
      </w:pPr>
      <w:r w:rsidRPr="00ED657F">
        <w:rPr>
          <w:rFonts w:ascii="Times New Roman" w:hAnsi="Times New Roman" w:cs="Times New Roman"/>
          <w:b/>
          <w:sz w:val="28"/>
          <w:szCs w:val="28"/>
        </w:rPr>
        <w:t>ЗАЯВЛЕНИЕ</w:t>
      </w:r>
    </w:p>
    <w:p w:rsidR="00ED657F" w:rsidRPr="00ED657F" w:rsidRDefault="00ED657F" w:rsidP="00ED657F">
      <w:pPr>
        <w:spacing w:line="276" w:lineRule="auto"/>
        <w:jc w:val="both"/>
        <w:rPr>
          <w:rFonts w:ascii="Times New Roman" w:hAnsi="Times New Roman" w:cs="Times New Roman"/>
          <w:sz w:val="22"/>
          <w:szCs w:val="22"/>
        </w:rPr>
      </w:pPr>
    </w:p>
    <w:p w:rsidR="00ED657F" w:rsidRPr="00ED657F" w:rsidRDefault="00ED657F" w:rsidP="00ED657F">
      <w:pPr>
        <w:spacing w:line="276" w:lineRule="auto"/>
        <w:jc w:val="both"/>
        <w:rPr>
          <w:rFonts w:ascii="Times New Roman" w:hAnsi="Times New Roman" w:cs="Times New Roman"/>
          <w:sz w:val="22"/>
          <w:szCs w:val="22"/>
        </w:rPr>
      </w:pPr>
      <w:r w:rsidRPr="00ED657F">
        <w:rPr>
          <w:rFonts w:ascii="Times New Roman" w:hAnsi="Times New Roman" w:cs="Times New Roman"/>
          <w:sz w:val="22"/>
          <w:szCs w:val="22"/>
        </w:rPr>
        <w:t xml:space="preserve">Прошу Вас принять в  </w:t>
      </w:r>
      <w:r w:rsidRPr="00ED657F">
        <w:rPr>
          <w:rFonts w:ascii="Times New Roman" w:hAnsi="Times New Roman" w:cs="Times New Roman"/>
          <w:sz w:val="28"/>
          <w:szCs w:val="28"/>
        </w:rPr>
        <w:t>1</w:t>
      </w:r>
      <w:r w:rsidR="00F746DA">
        <w:rPr>
          <w:rFonts w:ascii="Times New Roman" w:hAnsi="Times New Roman" w:cs="Times New Roman"/>
          <w:sz w:val="22"/>
          <w:szCs w:val="22"/>
        </w:rPr>
        <w:t>кл.   (</w:t>
      </w:r>
      <w:proofErr w:type="gramStart"/>
      <w:r w:rsidRPr="00ED657F">
        <w:rPr>
          <w:rFonts w:ascii="Times New Roman" w:hAnsi="Times New Roman" w:cs="Times New Roman"/>
          <w:sz w:val="22"/>
          <w:szCs w:val="22"/>
        </w:rPr>
        <w:t>подготовительный</w:t>
      </w:r>
      <w:proofErr w:type="gramEnd"/>
      <w:r w:rsidRPr="00ED657F">
        <w:rPr>
          <w:rFonts w:ascii="Times New Roman" w:hAnsi="Times New Roman" w:cs="Times New Roman"/>
          <w:sz w:val="22"/>
          <w:szCs w:val="22"/>
        </w:rPr>
        <w:t>)    «</w:t>
      </w:r>
      <w:r w:rsidRPr="00ED657F">
        <w:rPr>
          <w:rFonts w:ascii="Times New Roman" w:hAnsi="Times New Roman" w:cs="Times New Roman"/>
          <w:sz w:val="28"/>
          <w:szCs w:val="28"/>
        </w:rPr>
        <w:t>НДШИ</w:t>
      </w:r>
      <w:r w:rsidRPr="00ED657F">
        <w:rPr>
          <w:rFonts w:ascii="Times New Roman" w:hAnsi="Times New Roman" w:cs="Times New Roman"/>
          <w:sz w:val="22"/>
          <w:szCs w:val="22"/>
        </w:rPr>
        <w:t>»  моего ребенка    (сына, дочь)</w:t>
      </w:r>
    </w:p>
    <w:p w:rsidR="00ED657F" w:rsidRPr="00ED657F" w:rsidRDefault="00ED657F" w:rsidP="00ED657F">
      <w:pPr>
        <w:spacing w:line="276" w:lineRule="auto"/>
        <w:jc w:val="both"/>
        <w:rPr>
          <w:rFonts w:ascii="Times New Roman" w:hAnsi="Times New Roman" w:cs="Times New Roman"/>
          <w:sz w:val="22"/>
          <w:szCs w:val="22"/>
        </w:rPr>
      </w:pPr>
      <w:r w:rsidRPr="00ED657F">
        <w:rPr>
          <w:rFonts w:ascii="Times New Roman" w:hAnsi="Times New Roman" w:cs="Times New Roman"/>
          <w:sz w:val="22"/>
          <w:szCs w:val="22"/>
        </w:rPr>
        <w:t>Ф.И.О. (полностью) ___________________________________________________________________________</w:t>
      </w:r>
    </w:p>
    <w:p w:rsidR="00ED657F" w:rsidRPr="00ED657F" w:rsidRDefault="00ED657F" w:rsidP="00ED657F">
      <w:pPr>
        <w:spacing w:line="276" w:lineRule="auto"/>
        <w:jc w:val="both"/>
        <w:rPr>
          <w:rFonts w:ascii="Times New Roman" w:hAnsi="Times New Roman" w:cs="Times New Roman"/>
          <w:b/>
          <w:sz w:val="22"/>
          <w:szCs w:val="22"/>
        </w:rPr>
      </w:pPr>
      <w:r w:rsidRPr="00ED657F">
        <w:rPr>
          <w:rFonts w:ascii="Times New Roman" w:hAnsi="Times New Roman" w:cs="Times New Roman"/>
          <w:b/>
          <w:sz w:val="22"/>
          <w:szCs w:val="22"/>
        </w:rPr>
        <w:t>_____________________________________________________________________________________</w:t>
      </w:r>
    </w:p>
    <w:p w:rsidR="00ED657F" w:rsidRPr="00ED657F" w:rsidRDefault="00F746DA" w:rsidP="00ED657F">
      <w:pPr>
        <w:rPr>
          <w:rFonts w:ascii="Times New Roman" w:eastAsia="Calibri" w:hAnsi="Times New Roman" w:cs="Times New Roman"/>
          <w:color w:val="auto"/>
          <w:lang w:eastAsia="en-US"/>
        </w:rPr>
      </w:pPr>
      <w:r>
        <w:rPr>
          <w:rFonts w:ascii="Times New Roman" w:eastAsia="Calibri" w:hAnsi="Times New Roman" w:cs="Times New Roman"/>
          <w:color w:val="auto"/>
          <w:lang w:eastAsia="en-US"/>
        </w:rPr>
        <w:t>На  дополнительную      (</w:t>
      </w:r>
      <w:proofErr w:type="spellStart"/>
      <w:r w:rsidR="00ED657F" w:rsidRPr="00ED657F">
        <w:rPr>
          <w:rFonts w:ascii="Times New Roman" w:eastAsia="Calibri" w:hAnsi="Times New Roman" w:cs="Times New Roman"/>
          <w:color w:val="auto"/>
          <w:lang w:eastAsia="en-US"/>
        </w:rPr>
        <w:t>предпроф</w:t>
      </w:r>
      <w:r>
        <w:rPr>
          <w:rFonts w:ascii="Times New Roman" w:eastAsia="Calibri" w:hAnsi="Times New Roman" w:cs="Times New Roman"/>
          <w:color w:val="auto"/>
          <w:lang w:eastAsia="en-US"/>
        </w:rPr>
        <w:t>ессиональную</w:t>
      </w:r>
      <w:proofErr w:type="spellEnd"/>
      <w:r>
        <w:rPr>
          <w:rFonts w:ascii="Times New Roman" w:eastAsia="Calibri" w:hAnsi="Times New Roman" w:cs="Times New Roman"/>
          <w:color w:val="auto"/>
          <w:lang w:eastAsia="en-US"/>
        </w:rPr>
        <w:t xml:space="preserve"> \  </w:t>
      </w:r>
      <w:proofErr w:type="spellStart"/>
      <w:r>
        <w:rPr>
          <w:rFonts w:ascii="Times New Roman" w:eastAsia="Calibri" w:hAnsi="Times New Roman" w:cs="Times New Roman"/>
          <w:color w:val="auto"/>
          <w:lang w:eastAsia="en-US"/>
        </w:rPr>
        <w:t>общеразвивающую</w:t>
      </w:r>
      <w:proofErr w:type="spellEnd"/>
      <w:r w:rsidR="00ED657F" w:rsidRPr="00ED657F">
        <w:rPr>
          <w:rFonts w:ascii="Times New Roman" w:eastAsia="Calibri" w:hAnsi="Times New Roman" w:cs="Times New Roman"/>
          <w:color w:val="auto"/>
          <w:lang w:eastAsia="en-US"/>
        </w:rPr>
        <w:t>)  образовательную   программу  обучения.</w:t>
      </w:r>
    </w:p>
    <w:p w:rsidR="00ED657F" w:rsidRPr="00ED657F" w:rsidRDefault="00ED657F" w:rsidP="00ED657F">
      <w:pPr>
        <w:rPr>
          <w:rFonts w:ascii="Times New Roman" w:eastAsia="Calibri" w:hAnsi="Times New Roman" w:cs="Times New Roman"/>
          <w:color w:val="auto"/>
          <w:sz w:val="16"/>
          <w:szCs w:val="16"/>
          <w:lang w:eastAsia="en-US"/>
        </w:rPr>
      </w:pPr>
    </w:p>
    <w:p w:rsidR="00ED657F" w:rsidRPr="00ED657F" w:rsidRDefault="00ED657F" w:rsidP="00ED657F">
      <w:pPr>
        <w:rPr>
          <w:rFonts w:ascii="Times New Roman" w:hAnsi="Times New Roman" w:cs="Times New Roman"/>
          <w:b/>
          <w:sz w:val="22"/>
          <w:szCs w:val="22"/>
        </w:rPr>
      </w:pPr>
      <w:proofErr w:type="gramStart"/>
      <w:r w:rsidRPr="00ED657F">
        <w:rPr>
          <w:rFonts w:ascii="Times New Roman" w:eastAsia="Calibri" w:hAnsi="Times New Roman" w:cs="Times New Roman"/>
          <w:color w:val="auto"/>
          <w:sz w:val="16"/>
          <w:szCs w:val="16"/>
          <w:lang w:eastAsia="en-US"/>
        </w:rPr>
        <w:t xml:space="preserve">(наименование </w:t>
      </w:r>
      <w:proofErr w:type="spellStart"/>
      <w:r w:rsidRPr="00ED657F">
        <w:rPr>
          <w:rFonts w:ascii="Times New Roman" w:eastAsia="Calibri" w:hAnsi="Times New Roman" w:cs="Times New Roman"/>
          <w:b/>
          <w:color w:val="auto"/>
          <w:sz w:val="16"/>
          <w:szCs w:val="16"/>
          <w:lang w:eastAsia="en-US"/>
        </w:rPr>
        <w:t>предпрофессиональной</w:t>
      </w:r>
      <w:proofErr w:type="spellEnd"/>
      <w:r w:rsidRPr="00ED657F">
        <w:rPr>
          <w:rFonts w:ascii="Times New Roman" w:eastAsia="Calibri" w:hAnsi="Times New Roman" w:cs="Times New Roman"/>
          <w:b/>
          <w:color w:val="auto"/>
          <w:sz w:val="16"/>
          <w:szCs w:val="16"/>
          <w:lang w:eastAsia="en-US"/>
        </w:rPr>
        <w:t xml:space="preserve"> /</w:t>
      </w:r>
      <w:proofErr w:type="spellStart"/>
      <w:r w:rsidRPr="00ED657F">
        <w:rPr>
          <w:rFonts w:ascii="Times New Roman" w:eastAsia="Calibri" w:hAnsi="Times New Roman" w:cs="Times New Roman"/>
          <w:b/>
          <w:color w:val="auto"/>
          <w:sz w:val="16"/>
          <w:szCs w:val="16"/>
          <w:lang w:eastAsia="en-US"/>
        </w:rPr>
        <w:t>общеразвивающей</w:t>
      </w:r>
      <w:proofErr w:type="spellEnd"/>
      <w:r w:rsidRPr="00ED657F">
        <w:rPr>
          <w:rFonts w:ascii="Times New Roman" w:eastAsia="Calibri" w:hAnsi="Times New Roman" w:cs="Times New Roman"/>
          <w:b/>
          <w:color w:val="auto"/>
          <w:sz w:val="16"/>
          <w:szCs w:val="16"/>
          <w:lang w:eastAsia="en-US"/>
        </w:rPr>
        <w:t xml:space="preserve"> программы</w:t>
      </w:r>
      <w:r w:rsidRPr="00ED657F">
        <w:rPr>
          <w:rFonts w:ascii="Times New Roman" w:eastAsia="Calibri" w:hAnsi="Times New Roman" w:cs="Times New Roman"/>
          <w:color w:val="auto"/>
          <w:sz w:val="16"/>
          <w:szCs w:val="16"/>
          <w:lang w:eastAsia="en-US"/>
        </w:rPr>
        <w:t xml:space="preserve"> </w:t>
      </w:r>
      <w:r w:rsidR="00F746DA">
        <w:rPr>
          <w:rFonts w:ascii="Times New Roman" w:eastAsia="Calibri" w:hAnsi="Times New Roman" w:cs="Times New Roman"/>
          <w:color w:val="auto"/>
          <w:sz w:val="16"/>
          <w:szCs w:val="16"/>
          <w:lang w:eastAsia="en-US"/>
        </w:rPr>
        <w:t xml:space="preserve"> </w:t>
      </w:r>
      <w:r w:rsidRPr="00ED657F">
        <w:rPr>
          <w:rFonts w:ascii="Times New Roman" w:eastAsia="Calibri" w:hAnsi="Times New Roman" w:cs="Times New Roman"/>
          <w:color w:val="auto"/>
          <w:sz w:val="16"/>
          <w:szCs w:val="16"/>
          <w:lang w:eastAsia="en-US"/>
        </w:rPr>
        <w:t xml:space="preserve">(нужное подчеркнуть),  </w:t>
      </w:r>
      <w:proofErr w:type="gramEnd"/>
    </w:p>
    <w:p w:rsidR="00ED657F" w:rsidRPr="00ED657F" w:rsidRDefault="00ED657F" w:rsidP="00ED657F">
      <w:pPr>
        <w:spacing w:line="276" w:lineRule="auto"/>
        <w:jc w:val="both"/>
        <w:rPr>
          <w:rFonts w:ascii="Times New Roman" w:hAnsi="Times New Roman" w:cs="Times New Roman"/>
          <w:b/>
          <w:sz w:val="22"/>
          <w:szCs w:val="22"/>
        </w:rPr>
      </w:pPr>
    </w:p>
    <w:p w:rsidR="00ED657F" w:rsidRPr="00ED657F" w:rsidRDefault="00ED657F" w:rsidP="00ED657F">
      <w:pPr>
        <w:spacing w:line="276" w:lineRule="auto"/>
        <w:jc w:val="both"/>
        <w:rPr>
          <w:rFonts w:ascii="Times New Roman" w:hAnsi="Times New Roman" w:cs="Times New Roman"/>
          <w:b/>
          <w:sz w:val="22"/>
          <w:szCs w:val="22"/>
        </w:rPr>
      </w:pPr>
      <w:r w:rsidRPr="00ED657F">
        <w:rPr>
          <w:rFonts w:ascii="Times New Roman" w:hAnsi="Times New Roman" w:cs="Times New Roman"/>
          <w:b/>
          <w:sz w:val="22"/>
          <w:szCs w:val="22"/>
        </w:rPr>
        <w:t>на отделение:          Музыкальное                Хоре</w:t>
      </w:r>
      <w:r w:rsidR="00F746DA">
        <w:rPr>
          <w:rFonts w:ascii="Times New Roman" w:hAnsi="Times New Roman" w:cs="Times New Roman"/>
          <w:b/>
          <w:sz w:val="22"/>
          <w:szCs w:val="22"/>
        </w:rPr>
        <w:t>ографии</w:t>
      </w:r>
      <w:proofErr w:type="gramStart"/>
      <w:r w:rsidR="00F746DA">
        <w:rPr>
          <w:rFonts w:ascii="Times New Roman" w:hAnsi="Times New Roman" w:cs="Times New Roman"/>
          <w:b/>
          <w:sz w:val="22"/>
          <w:szCs w:val="22"/>
        </w:rPr>
        <w:t xml:space="preserve">                   И</w:t>
      </w:r>
      <w:proofErr w:type="gramEnd"/>
      <w:r w:rsidR="00F746DA">
        <w:rPr>
          <w:rFonts w:ascii="Times New Roman" w:hAnsi="Times New Roman" w:cs="Times New Roman"/>
          <w:b/>
          <w:sz w:val="22"/>
          <w:szCs w:val="22"/>
        </w:rPr>
        <w:t>зо (</w:t>
      </w:r>
      <w:r w:rsidRPr="00ED657F">
        <w:rPr>
          <w:rFonts w:ascii="Times New Roman" w:hAnsi="Times New Roman" w:cs="Times New Roman"/>
          <w:b/>
          <w:sz w:val="22"/>
          <w:szCs w:val="22"/>
        </w:rPr>
        <w:t>художественное)</w:t>
      </w:r>
    </w:p>
    <w:p w:rsidR="00ED657F" w:rsidRPr="00ED657F" w:rsidRDefault="00ED657F" w:rsidP="00ED657F">
      <w:pPr>
        <w:spacing w:line="276" w:lineRule="auto"/>
        <w:jc w:val="both"/>
        <w:rPr>
          <w:rFonts w:ascii="Times New Roman" w:hAnsi="Times New Roman" w:cs="Times New Roman"/>
          <w:b/>
          <w:sz w:val="22"/>
          <w:szCs w:val="22"/>
        </w:rPr>
      </w:pPr>
      <w:r w:rsidRPr="00ED657F">
        <w:rPr>
          <w:rFonts w:ascii="Times New Roman" w:eastAsia="Calibri" w:hAnsi="Times New Roman" w:cs="Times New Roman"/>
          <w:color w:val="auto"/>
          <w:sz w:val="16"/>
          <w:szCs w:val="16"/>
          <w:lang w:eastAsia="en-US"/>
        </w:rPr>
        <w:t xml:space="preserve">                                                                                     (нужное подчеркнуть),  </w:t>
      </w:r>
    </w:p>
    <w:p w:rsidR="00ED657F" w:rsidRPr="00ED657F" w:rsidRDefault="00ED657F" w:rsidP="00ED657F">
      <w:pPr>
        <w:spacing w:line="276" w:lineRule="auto"/>
        <w:jc w:val="both"/>
        <w:rPr>
          <w:rFonts w:ascii="Times New Roman" w:hAnsi="Times New Roman" w:cs="Times New Roman"/>
          <w:sz w:val="22"/>
          <w:szCs w:val="22"/>
        </w:rPr>
      </w:pPr>
      <w:r w:rsidRPr="00ED657F">
        <w:rPr>
          <w:rFonts w:ascii="Times New Roman" w:hAnsi="Times New Roman" w:cs="Times New Roman"/>
          <w:b/>
          <w:sz w:val="22"/>
          <w:szCs w:val="22"/>
        </w:rPr>
        <w:t>по специальности     ___________________________________________________________________</w:t>
      </w:r>
    </w:p>
    <w:p w:rsidR="00ED657F" w:rsidRPr="00ED657F" w:rsidRDefault="00ED657F" w:rsidP="00ED657F">
      <w:pPr>
        <w:spacing w:line="276" w:lineRule="auto"/>
        <w:jc w:val="both"/>
        <w:rPr>
          <w:rFonts w:ascii="Times New Roman" w:hAnsi="Times New Roman" w:cs="Times New Roman"/>
          <w:sz w:val="22"/>
          <w:szCs w:val="22"/>
        </w:rPr>
      </w:pPr>
      <w:r w:rsidRPr="00ED657F">
        <w:rPr>
          <w:rFonts w:ascii="Times New Roman" w:hAnsi="Times New Roman" w:cs="Times New Roman"/>
          <w:sz w:val="22"/>
          <w:szCs w:val="22"/>
        </w:rPr>
        <w:t>число, месяц, год рождения ____________________________________________________________________</w:t>
      </w:r>
    </w:p>
    <w:p w:rsidR="00ED657F" w:rsidRPr="00ED657F" w:rsidRDefault="00ED657F" w:rsidP="00ED657F">
      <w:pPr>
        <w:spacing w:line="276" w:lineRule="auto"/>
        <w:jc w:val="both"/>
        <w:rPr>
          <w:rFonts w:ascii="Times New Roman" w:hAnsi="Times New Roman" w:cs="Times New Roman"/>
          <w:sz w:val="22"/>
          <w:szCs w:val="22"/>
        </w:rPr>
      </w:pPr>
      <w:proofErr w:type="gramStart"/>
      <w:r w:rsidRPr="00ED657F">
        <w:rPr>
          <w:rFonts w:ascii="Times New Roman" w:hAnsi="Times New Roman" w:cs="Times New Roman"/>
          <w:sz w:val="22"/>
          <w:szCs w:val="22"/>
        </w:rPr>
        <w:t>проживающего</w:t>
      </w:r>
      <w:proofErr w:type="gramEnd"/>
      <w:r w:rsidRPr="00ED657F">
        <w:rPr>
          <w:rFonts w:ascii="Times New Roman" w:hAnsi="Times New Roman" w:cs="Times New Roman"/>
          <w:sz w:val="22"/>
          <w:szCs w:val="22"/>
        </w:rPr>
        <w:t xml:space="preserve"> по адресу ______________________________________________________________________</w:t>
      </w:r>
    </w:p>
    <w:p w:rsidR="00ED657F" w:rsidRPr="00ED657F" w:rsidRDefault="00ED657F" w:rsidP="00ED657F">
      <w:pPr>
        <w:spacing w:line="276" w:lineRule="auto"/>
        <w:jc w:val="both"/>
        <w:rPr>
          <w:rFonts w:ascii="Times New Roman" w:hAnsi="Times New Roman" w:cs="Times New Roman"/>
          <w:sz w:val="22"/>
          <w:szCs w:val="22"/>
        </w:rPr>
      </w:pPr>
      <w:r w:rsidRPr="00ED657F">
        <w:rPr>
          <w:rFonts w:ascii="Times New Roman" w:hAnsi="Times New Roman" w:cs="Times New Roman"/>
          <w:sz w:val="22"/>
          <w:szCs w:val="22"/>
        </w:rPr>
        <w:t>паспорт, (свидетельство о рождении) серия ___________, №___________                                                                   выдан _____________________________________________________________________________________</w:t>
      </w:r>
    </w:p>
    <w:p w:rsidR="00ED657F" w:rsidRPr="00ED657F" w:rsidRDefault="00ED657F" w:rsidP="00ED657F">
      <w:pPr>
        <w:spacing w:line="276" w:lineRule="auto"/>
        <w:jc w:val="both"/>
        <w:rPr>
          <w:rFonts w:ascii="Times New Roman" w:hAnsi="Times New Roman" w:cs="Times New Roman"/>
          <w:sz w:val="22"/>
          <w:szCs w:val="22"/>
        </w:rPr>
      </w:pPr>
      <w:r w:rsidRPr="00ED657F">
        <w:rPr>
          <w:rFonts w:ascii="Times New Roman" w:hAnsi="Times New Roman" w:cs="Times New Roman"/>
          <w:sz w:val="22"/>
          <w:szCs w:val="22"/>
        </w:rPr>
        <w:t>обучается в школе №_______, класс_____________ телефон (домашний)_____________________________</w:t>
      </w:r>
    </w:p>
    <w:p w:rsidR="00ED657F" w:rsidRPr="00ED657F" w:rsidRDefault="00ED657F" w:rsidP="00ED657F">
      <w:pPr>
        <w:spacing w:line="276" w:lineRule="auto"/>
        <w:jc w:val="both"/>
        <w:rPr>
          <w:rFonts w:ascii="Times New Roman" w:hAnsi="Times New Roman" w:cs="Times New Roman"/>
          <w:b/>
          <w:sz w:val="22"/>
          <w:szCs w:val="22"/>
        </w:rPr>
      </w:pPr>
      <w:r w:rsidRPr="00ED657F">
        <w:rPr>
          <w:rFonts w:ascii="Times New Roman" w:hAnsi="Times New Roman" w:cs="Times New Roman"/>
          <w:b/>
          <w:sz w:val="22"/>
          <w:szCs w:val="22"/>
        </w:rPr>
        <w:t>Данные о родителях:</w:t>
      </w:r>
    </w:p>
    <w:p w:rsidR="00ED657F" w:rsidRPr="00ED657F" w:rsidRDefault="00ED657F" w:rsidP="00ED657F">
      <w:pPr>
        <w:spacing w:line="276" w:lineRule="auto"/>
        <w:jc w:val="both"/>
        <w:rPr>
          <w:rFonts w:ascii="Times New Roman" w:hAnsi="Times New Roman" w:cs="Times New Roman"/>
          <w:sz w:val="22"/>
          <w:szCs w:val="22"/>
        </w:rPr>
      </w:pPr>
      <w:r w:rsidRPr="00ED657F">
        <w:rPr>
          <w:rFonts w:ascii="Times New Roman" w:hAnsi="Times New Roman" w:cs="Times New Roman"/>
          <w:b/>
          <w:sz w:val="22"/>
          <w:szCs w:val="22"/>
        </w:rPr>
        <w:t>Мать:</w:t>
      </w:r>
      <w:r w:rsidRPr="00ED657F">
        <w:rPr>
          <w:rFonts w:ascii="Times New Roman" w:hAnsi="Times New Roman" w:cs="Times New Roman"/>
          <w:sz w:val="22"/>
          <w:szCs w:val="22"/>
        </w:rPr>
        <w:t xml:space="preserve"> Ф.И.О.________________________________________________________________________________</w:t>
      </w:r>
    </w:p>
    <w:p w:rsidR="00ED657F" w:rsidRPr="00ED657F" w:rsidRDefault="00ED657F" w:rsidP="00ED657F">
      <w:pPr>
        <w:spacing w:line="276" w:lineRule="auto"/>
        <w:jc w:val="both"/>
        <w:rPr>
          <w:rFonts w:ascii="Times New Roman" w:hAnsi="Times New Roman" w:cs="Times New Roman"/>
          <w:sz w:val="22"/>
          <w:szCs w:val="22"/>
        </w:rPr>
      </w:pPr>
      <w:r w:rsidRPr="00ED657F">
        <w:rPr>
          <w:rFonts w:ascii="Times New Roman" w:hAnsi="Times New Roman" w:cs="Times New Roman"/>
          <w:sz w:val="22"/>
          <w:szCs w:val="22"/>
        </w:rPr>
        <w:t>место работы ________________________________________________________________________________</w:t>
      </w:r>
    </w:p>
    <w:p w:rsidR="00ED657F" w:rsidRPr="00ED657F" w:rsidRDefault="00ED657F" w:rsidP="00ED657F">
      <w:pPr>
        <w:spacing w:line="276" w:lineRule="auto"/>
        <w:jc w:val="both"/>
        <w:rPr>
          <w:rFonts w:ascii="Times New Roman" w:hAnsi="Times New Roman" w:cs="Times New Roman"/>
          <w:sz w:val="22"/>
          <w:szCs w:val="22"/>
        </w:rPr>
      </w:pPr>
      <w:r w:rsidRPr="00ED657F">
        <w:rPr>
          <w:rFonts w:ascii="Times New Roman" w:hAnsi="Times New Roman" w:cs="Times New Roman"/>
          <w:sz w:val="22"/>
          <w:szCs w:val="22"/>
        </w:rPr>
        <w:t>должность _________________________________, телефон: рабочий (сотовый) ________________________</w:t>
      </w:r>
    </w:p>
    <w:p w:rsidR="00ED657F" w:rsidRPr="00ED657F" w:rsidRDefault="00ED657F" w:rsidP="00ED657F">
      <w:pPr>
        <w:spacing w:line="276" w:lineRule="auto"/>
        <w:jc w:val="both"/>
        <w:rPr>
          <w:rFonts w:ascii="Times New Roman" w:hAnsi="Times New Roman" w:cs="Times New Roman"/>
          <w:b/>
          <w:sz w:val="22"/>
          <w:szCs w:val="22"/>
        </w:rPr>
      </w:pPr>
    </w:p>
    <w:p w:rsidR="00ED657F" w:rsidRPr="00ED657F" w:rsidRDefault="00ED657F" w:rsidP="00ED657F">
      <w:pPr>
        <w:spacing w:line="276" w:lineRule="auto"/>
        <w:jc w:val="both"/>
        <w:rPr>
          <w:rFonts w:ascii="Times New Roman" w:hAnsi="Times New Roman" w:cs="Times New Roman"/>
          <w:sz w:val="22"/>
          <w:szCs w:val="22"/>
        </w:rPr>
      </w:pPr>
      <w:r w:rsidRPr="00ED657F">
        <w:rPr>
          <w:rFonts w:ascii="Times New Roman" w:hAnsi="Times New Roman" w:cs="Times New Roman"/>
          <w:b/>
          <w:sz w:val="22"/>
          <w:szCs w:val="22"/>
        </w:rPr>
        <w:t>Отец:</w:t>
      </w:r>
      <w:r w:rsidRPr="00ED657F">
        <w:rPr>
          <w:rFonts w:ascii="Times New Roman" w:hAnsi="Times New Roman" w:cs="Times New Roman"/>
          <w:sz w:val="22"/>
          <w:szCs w:val="22"/>
        </w:rPr>
        <w:t xml:space="preserve"> Ф.И.О._________________________________________________________________________________</w:t>
      </w:r>
    </w:p>
    <w:p w:rsidR="00ED657F" w:rsidRPr="00ED657F" w:rsidRDefault="00ED657F" w:rsidP="00ED657F">
      <w:pPr>
        <w:spacing w:line="276" w:lineRule="auto"/>
        <w:jc w:val="both"/>
        <w:rPr>
          <w:rFonts w:ascii="Times New Roman" w:hAnsi="Times New Roman" w:cs="Times New Roman"/>
          <w:sz w:val="22"/>
          <w:szCs w:val="22"/>
        </w:rPr>
      </w:pPr>
      <w:r w:rsidRPr="00ED657F">
        <w:rPr>
          <w:rFonts w:ascii="Times New Roman" w:hAnsi="Times New Roman" w:cs="Times New Roman"/>
          <w:sz w:val="22"/>
          <w:szCs w:val="22"/>
        </w:rPr>
        <w:t>место работы_________________________________________________________________________________</w:t>
      </w:r>
    </w:p>
    <w:p w:rsidR="00ED657F" w:rsidRPr="00ED657F" w:rsidRDefault="00ED657F" w:rsidP="00ED657F">
      <w:pPr>
        <w:spacing w:line="276" w:lineRule="auto"/>
        <w:jc w:val="both"/>
        <w:rPr>
          <w:rFonts w:ascii="Times New Roman" w:hAnsi="Times New Roman" w:cs="Times New Roman"/>
          <w:sz w:val="22"/>
          <w:szCs w:val="22"/>
        </w:rPr>
      </w:pPr>
      <w:r w:rsidRPr="00ED657F">
        <w:rPr>
          <w:rFonts w:ascii="Times New Roman" w:hAnsi="Times New Roman" w:cs="Times New Roman"/>
          <w:sz w:val="22"/>
          <w:szCs w:val="22"/>
        </w:rPr>
        <w:t>должность ________________________________, телефон: рабочий (сотовый) _________________________</w:t>
      </w:r>
    </w:p>
    <w:p w:rsidR="00ED657F" w:rsidRPr="00ED657F" w:rsidRDefault="00ED657F" w:rsidP="00ED657F">
      <w:pPr>
        <w:spacing w:line="276" w:lineRule="auto"/>
        <w:jc w:val="both"/>
        <w:rPr>
          <w:rFonts w:ascii="Times New Roman" w:hAnsi="Times New Roman" w:cs="Times New Roman"/>
          <w:sz w:val="22"/>
          <w:szCs w:val="22"/>
        </w:rPr>
      </w:pPr>
    </w:p>
    <w:p w:rsidR="00ED657F" w:rsidRPr="00ED657F" w:rsidRDefault="00ED657F" w:rsidP="00F746DA">
      <w:pPr>
        <w:jc w:val="both"/>
        <w:rPr>
          <w:rFonts w:ascii="Times New Roman" w:hAnsi="Times New Roman" w:cs="Times New Roman"/>
          <w:sz w:val="22"/>
          <w:szCs w:val="22"/>
        </w:rPr>
      </w:pPr>
      <w:r w:rsidRPr="00ED657F">
        <w:rPr>
          <w:rFonts w:ascii="Times New Roman" w:hAnsi="Times New Roman" w:cs="Times New Roman"/>
          <w:sz w:val="22"/>
          <w:szCs w:val="22"/>
        </w:rPr>
        <w:t xml:space="preserve">  С Уставом  образовательного учреждения,  лицензией на право ведения образовательной деятельности,   основными образовательными программами  реализуемыми в образовательном учреждении,   положением о правилах приема и  порядке отбора детей в НДШИ,  правилами внутреннего трудового распорядка для обучающихся и другими документами, регламентирующими организацию образовательного процесса, ознакомле</w:t>
      </w:r>
      <w:proofErr w:type="gramStart"/>
      <w:r w:rsidRPr="00ED657F">
        <w:rPr>
          <w:rFonts w:ascii="Times New Roman" w:hAnsi="Times New Roman" w:cs="Times New Roman"/>
          <w:sz w:val="22"/>
          <w:szCs w:val="22"/>
        </w:rPr>
        <w:t>н(</w:t>
      </w:r>
      <w:proofErr w:type="gramEnd"/>
      <w:r w:rsidRPr="00ED657F">
        <w:rPr>
          <w:rFonts w:ascii="Times New Roman" w:hAnsi="Times New Roman" w:cs="Times New Roman"/>
          <w:sz w:val="22"/>
          <w:szCs w:val="22"/>
        </w:rPr>
        <w:t>а).</w:t>
      </w:r>
    </w:p>
    <w:p w:rsidR="00ED657F" w:rsidRPr="00ED657F" w:rsidRDefault="00ED657F" w:rsidP="00ED657F">
      <w:pPr>
        <w:spacing w:before="120" w:line="276" w:lineRule="auto"/>
        <w:rPr>
          <w:rFonts w:ascii="Times New Roman" w:eastAsia="Calibri" w:hAnsi="Times New Roman" w:cs="Times New Roman"/>
          <w:color w:val="auto"/>
          <w:szCs w:val="22"/>
          <w:lang w:eastAsia="en-US"/>
        </w:rPr>
      </w:pPr>
      <w:r w:rsidRPr="00ED657F">
        <w:rPr>
          <w:rFonts w:ascii="Times New Roman" w:eastAsia="Calibri" w:hAnsi="Times New Roman" w:cs="Times New Roman"/>
          <w:color w:val="auto"/>
          <w:szCs w:val="22"/>
          <w:lang w:eastAsia="en-US"/>
        </w:rPr>
        <w:t>«___»______________ 20____ г, _________________ ____________________________________</w:t>
      </w:r>
    </w:p>
    <w:p w:rsidR="00ED657F" w:rsidRPr="00ED657F" w:rsidRDefault="00ED657F" w:rsidP="00ED657F">
      <w:pPr>
        <w:spacing w:line="276" w:lineRule="auto"/>
        <w:ind w:firstLine="567"/>
        <w:jc w:val="both"/>
        <w:rPr>
          <w:rFonts w:ascii="Times New Roman" w:eastAsia="Calibri" w:hAnsi="Times New Roman" w:cs="Times New Roman"/>
          <w:color w:val="auto"/>
          <w:sz w:val="16"/>
          <w:szCs w:val="22"/>
          <w:lang w:eastAsia="en-US"/>
        </w:rPr>
      </w:pPr>
      <w:r w:rsidRPr="00ED657F">
        <w:rPr>
          <w:rFonts w:ascii="Times New Roman" w:eastAsia="Calibri" w:hAnsi="Times New Roman" w:cs="Times New Roman"/>
          <w:color w:val="auto"/>
          <w:sz w:val="16"/>
          <w:szCs w:val="22"/>
          <w:lang w:eastAsia="en-US"/>
        </w:rPr>
        <w:t xml:space="preserve">                                                                                   (подпись заявителя)                                                  (Ф.И.О. заявителя)</w:t>
      </w:r>
    </w:p>
    <w:p w:rsidR="00ED657F" w:rsidRPr="00ED657F" w:rsidRDefault="00ED657F" w:rsidP="00F746DA">
      <w:pPr>
        <w:jc w:val="both"/>
        <w:rPr>
          <w:rFonts w:ascii="Times New Roman" w:eastAsia="Calibri" w:hAnsi="Times New Roman" w:cs="Times New Roman"/>
          <w:color w:val="auto"/>
          <w:szCs w:val="22"/>
          <w:lang w:eastAsia="en-US"/>
        </w:rPr>
      </w:pPr>
      <w:proofErr w:type="gramStart"/>
      <w:r w:rsidRPr="00ED657F">
        <w:rPr>
          <w:rFonts w:ascii="Times New Roman" w:eastAsia="Calibri" w:hAnsi="Times New Roman" w:cs="Times New Roman"/>
          <w:color w:val="auto"/>
          <w:szCs w:val="22"/>
          <w:lang w:eastAsia="en-US"/>
        </w:rPr>
        <w:t xml:space="preserve">В соответствии с Федеральным законом №152-ФЗ «О персональных данных» от 27.07.2006, подтверждаю свое согласие на обработку персональных данных: сбор, систематизацию, накопление, хранение, уточнение (обновление, изменение), использование, блокирование, обезличивание, уничтожение. </w:t>
      </w:r>
      <w:proofErr w:type="gramEnd"/>
    </w:p>
    <w:p w:rsidR="00ED657F" w:rsidRPr="00ED657F" w:rsidRDefault="00ED657F" w:rsidP="00F746DA">
      <w:pPr>
        <w:spacing w:before="120"/>
        <w:rPr>
          <w:rFonts w:ascii="Times New Roman" w:eastAsia="Calibri" w:hAnsi="Times New Roman" w:cs="Times New Roman"/>
          <w:color w:val="auto"/>
          <w:szCs w:val="22"/>
          <w:lang w:eastAsia="en-US"/>
        </w:rPr>
      </w:pPr>
      <w:r w:rsidRPr="00ED657F">
        <w:rPr>
          <w:rFonts w:ascii="Times New Roman" w:eastAsia="Calibri" w:hAnsi="Times New Roman" w:cs="Times New Roman"/>
          <w:color w:val="auto"/>
          <w:szCs w:val="22"/>
          <w:lang w:eastAsia="en-US"/>
        </w:rPr>
        <w:t>«___»______________ _20____  г, _________________ ____________________________________</w:t>
      </w:r>
    </w:p>
    <w:p w:rsidR="00ED657F" w:rsidRPr="00ED657F" w:rsidRDefault="00ED657F" w:rsidP="00F746DA">
      <w:pPr>
        <w:ind w:firstLine="567"/>
        <w:jc w:val="both"/>
        <w:rPr>
          <w:rFonts w:ascii="Times New Roman" w:eastAsia="Calibri" w:hAnsi="Times New Roman" w:cs="Times New Roman"/>
          <w:color w:val="auto"/>
          <w:sz w:val="16"/>
          <w:szCs w:val="22"/>
          <w:lang w:eastAsia="en-US"/>
        </w:rPr>
      </w:pPr>
      <w:r w:rsidRPr="00ED657F">
        <w:rPr>
          <w:rFonts w:ascii="Times New Roman" w:eastAsia="Calibri" w:hAnsi="Times New Roman" w:cs="Times New Roman"/>
          <w:color w:val="auto"/>
          <w:sz w:val="16"/>
          <w:szCs w:val="22"/>
          <w:lang w:eastAsia="en-US"/>
        </w:rPr>
        <w:t xml:space="preserve">                                                                                   (подпись заявителя)                                                  (Ф.И.О. заявителя)</w:t>
      </w:r>
    </w:p>
    <w:p w:rsidR="00ED657F" w:rsidRPr="00ED657F" w:rsidRDefault="00ED657F" w:rsidP="00F746DA">
      <w:pPr>
        <w:jc w:val="both"/>
        <w:rPr>
          <w:rFonts w:ascii="Times New Roman" w:eastAsia="Calibri" w:hAnsi="Times New Roman" w:cs="Times New Roman"/>
          <w:color w:val="auto"/>
          <w:sz w:val="16"/>
          <w:szCs w:val="16"/>
          <w:lang w:eastAsia="en-US"/>
        </w:rPr>
      </w:pPr>
      <w:r w:rsidRPr="00ED657F">
        <w:rPr>
          <w:rFonts w:ascii="Times New Roman" w:hAnsi="Times New Roman" w:cs="Times New Roman"/>
        </w:rPr>
        <w:t>Подтвердить  – если заявление подано в электронном  виде \  Подано</w:t>
      </w:r>
      <w:proofErr w:type="gramStart"/>
      <w:r w:rsidRPr="00ED657F">
        <w:rPr>
          <w:rFonts w:ascii="Times New Roman" w:hAnsi="Times New Roman" w:cs="Times New Roman"/>
        </w:rPr>
        <w:t xml:space="preserve"> \  Н</w:t>
      </w:r>
      <w:proofErr w:type="gramEnd"/>
      <w:r w:rsidRPr="00ED657F">
        <w:rPr>
          <w:rFonts w:ascii="Times New Roman" w:hAnsi="Times New Roman" w:cs="Times New Roman"/>
        </w:rPr>
        <w:t>е подано</w:t>
      </w:r>
    </w:p>
    <w:p w:rsidR="00ED657F" w:rsidRPr="00ED657F" w:rsidRDefault="00ED657F" w:rsidP="00ED657F">
      <w:pPr>
        <w:spacing w:line="276" w:lineRule="auto"/>
        <w:jc w:val="both"/>
        <w:rPr>
          <w:rFonts w:ascii="Times New Roman" w:hAnsi="Times New Roman" w:cs="Times New Roman"/>
          <w:b/>
          <w:sz w:val="22"/>
          <w:szCs w:val="22"/>
        </w:rPr>
      </w:pPr>
      <w:r w:rsidRPr="00ED657F">
        <w:rPr>
          <w:rFonts w:ascii="Times New Roman" w:eastAsia="Calibri" w:hAnsi="Times New Roman" w:cs="Times New Roman"/>
          <w:color w:val="auto"/>
          <w:sz w:val="16"/>
          <w:szCs w:val="16"/>
          <w:lang w:eastAsia="en-US"/>
        </w:rPr>
        <w:t xml:space="preserve">                                                                                                                                                  </w:t>
      </w:r>
      <w:r w:rsidR="00F746DA">
        <w:rPr>
          <w:rFonts w:ascii="Times New Roman" w:eastAsia="Calibri" w:hAnsi="Times New Roman" w:cs="Times New Roman"/>
          <w:color w:val="auto"/>
          <w:sz w:val="16"/>
          <w:szCs w:val="16"/>
          <w:lang w:eastAsia="en-US"/>
        </w:rPr>
        <w:t xml:space="preserve">  </w:t>
      </w:r>
      <w:r w:rsidRPr="00ED657F">
        <w:rPr>
          <w:rFonts w:ascii="Times New Roman" w:eastAsia="Calibri" w:hAnsi="Times New Roman" w:cs="Times New Roman"/>
          <w:color w:val="auto"/>
          <w:sz w:val="16"/>
          <w:szCs w:val="16"/>
          <w:lang w:eastAsia="en-US"/>
        </w:rPr>
        <w:t xml:space="preserve"> (нужное подчеркнуть),  </w:t>
      </w:r>
    </w:p>
    <w:p w:rsidR="00ED657F" w:rsidRPr="00ED657F" w:rsidRDefault="00ED657F" w:rsidP="00F746DA">
      <w:pPr>
        <w:rPr>
          <w:rFonts w:ascii="Times New Roman" w:eastAsia="Times New Roman" w:hAnsi="Times New Roman" w:cs="Times New Roman"/>
          <w:b/>
          <w:color w:val="auto"/>
        </w:rPr>
      </w:pPr>
    </w:p>
    <w:p w:rsidR="00ED657F" w:rsidRPr="001501C9" w:rsidRDefault="00ED657F" w:rsidP="00F746DA">
      <w:pPr>
        <w:tabs>
          <w:tab w:val="left" w:pos="4305"/>
        </w:tabs>
        <w:rPr>
          <w:rFonts w:ascii="Times New Roman" w:eastAsia="Times New Roman" w:hAnsi="Times New Roman" w:cs="Times New Roman"/>
          <w:color w:val="auto"/>
          <w:sz w:val="20"/>
          <w:szCs w:val="20"/>
        </w:rPr>
      </w:pPr>
      <w:r w:rsidRPr="00ED657F">
        <w:rPr>
          <w:rFonts w:ascii="Times New Roman" w:eastAsia="Times New Roman" w:hAnsi="Times New Roman" w:cs="Times New Roman"/>
          <w:b/>
          <w:color w:val="auto"/>
        </w:rPr>
        <w:tab/>
      </w:r>
      <w:r w:rsidR="006D3865" w:rsidRPr="001501C9">
        <w:rPr>
          <w:rFonts w:ascii="Times New Roman" w:eastAsia="Times New Roman" w:hAnsi="Times New Roman" w:cs="Times New Roman"/>
          <w:color w:val="auto"/>
          <w:sz w:val="20"/>
          <w:szCs w:val="20"/>
        </w:rPr>
        <w:t xml:space="preserve">1 </w:t>
      </w:r>
      <w:proofErr w:type="spellStart"/>
      <w:proofErr w:type="gramStart"/>
      <w:r w:rsidR="006D3865" w:rsidRPr="001501C9">
        <w:rPr>
          <w:rFonts w:ascii="Times New Roman" w:eastAsia="Times New Roman" w:hAnsi="Times New Roman" w:cs="Times New Roman"/>
          <w:color w:val="auto"/>
          <w:sz w:val="20"/>
          <w:szCs w:val="20"/>
        </w:rPr>
        <w:t>стр</w:t>
      </w:r>
      <w:proofErr w:type="spellEnd"/>
      <w:proofErr w:type="gramEnd"/>
    </w:p>
    <w:p w:rsidR="00ED657F" w:rsidRPr="00ED657F" w:rsidRDefault="00ED657F" w:rsidP="00ED657F">
      <w:pPr>
        <w:rPr>
          <w:rFonts w:ascii="Times New Roman" w:eastAsia="Times New Roman" w:hAnsi="Times New Roman" w:cs="Times New Roman"/>
          <w:b/>
          <w:color w:val="auto"/>
          <w:sz w:val="28"/>
          <w:szCs w:val="28"/>
        </w:rPr>
      </w:pPr>
    </w:p>
    <w:p w:rsidR="00ED657F" w:rsidRPr="00ED657F" w:rsidRDefault="00ED657F" w:rsidP="00F746DA">
      <w:pPr>
        <w:jc w:val="center"/>
        <w:rPr>
          <w:rFonts w:ascii="Times New Roman" w:eastAsia="Times New Roman" w:hAnsi="Times New Roman" w:cs="Times New Roman"/>
          <w:b/>
          <w:color w:val="auto"/>
          <w:sz w:val="28"/>
          <w:szCs w:val="28"/>
        </w:rPr>
      </w:pPr>
      <w:r w:rsidRPr="00ED657F">
        <w:rPr>
          <w:rFonts w:ascii="Times New Roman" w:eastAsia="Times New Roman" w:hAnsi="Times New Roman" w:cs="Times New Roman"/>
          <w:b/>
          <w:color w:val="auto"/>
          <w:sz w:val="28"/>
          <w:szCs w:val="28"/>
        </w:rPr>
        <w:lastRenderedPageBreak/>
        <w:t>ПРИМЕЧАНИЕ:</w:t>
      </w:r>
    </w:p>
    <w:p w:rsidR="00ED657F" w:rsidRPr="00ED657F" w:rsidRDefault="00ED657F" w:rsidP="00ED657F">
      <w:pPr>
        <w:spacing w:before="240"/>
        <w:rPr>
          <w:rFonts w:ascii="Times New Roman" w:eastAsia="Times New Roman" w:hAnsi="Times New Roman" w:cs="Times New Roman"/>
          <w:color w:val="auto"/>
          <w:sz w:val="28"/>
          <w:szCs w:val="28"/>
        </w:rPr>
      </w:pPr>
      <w:r w:rsidRPr="00ED657F">
        <w:rPr>
          <w:rFonts w:ascii="Times New Roman" w:eastAsia="Times New Roman" w:hAnsi="Times New Roman" w:cs="Times New Roman"/>
          <w:color w:val="auto"/>
          <w:sz w:val="28"/>
          <w:szCs w:val="28"/>
        </w:rPr>
        <w:t>К заявлению обязательно приложить следующие документы:</w:t>
      </w:r>
    </w:p>
    <w:p w:rsidR="00ED657F" w:rsidRPr="009C3683" w:rsidRDefault="00ED657F" w:rsidP="009C3683">
      <w:pPr>
        <w:pStyle w:val="a9"/>
        <w:numPr>
          <w:ilvl w:val="0"/>
          <w:numId w:val="11"/>
        </w:numPr>
        <w:tabs>
          <w:tab w:val="left" w:pos="993"/>
        </w:tabs>
        <w:spacing w:before="240" w:after="200" w:line="276" w:lineRule="auto"/>
        <w:ind w:left="0" w:firstLine="567"/>
        <w:jc w:val="both"/>
        <w:rPr>
          <w:rFonts w:ascii="Times New Roman" w:eastAsia="Times New Roman" w:hAnsi="Times New Roman" w:cs="Times New Roman"/>
          <w:color w:val="auto"/>
          <w:sz w:val="28"/>
          <w:szCs w:val="28"/>
        </w:rPr>
      </w:pPr>
      <w:r w:rsidRPr="009C3683">
        <w:rPr>
          <w:rFonts w:ascii="Times New Roman" w:eastAsia="Times New Roman" w:hAnsi="Times New Roman" w:cs="Times New Roman"/>
          <w:color w:val="auto"/>
          <w:sz w:val="28"/>
          <w:szCs w:val="28"/>
        </w:rPr>
        <w:t>Копию свидетельства о рождении ребёнка.</w:t>
      </w:r>
    </w:p>
    <w:p w:rsidR="00ED657F" w:rsidRPr="009C3683" w:rsidRDefault="00ED657F" w:rsidP="009C3683">
      <w:pPr>
        <w:pStyle w:val="a9"/>
        <w:numPr>
          <w:ilvl w:val="0"/>
          <w:numId w:val="11"/>
        </w:numPr>
        <w:tabs>
          <w:tab w:val="left" w:pos="993"/>
        </w:tabs>
        <w:spacing w:before="240" w:after="200" w:line="276" w:lineRule="auto"/>
        <w:ind w:left="0" w:firstLine="567"/>
        <w:jc w:val="both"/>
        <w:rPr>
          <w:rFonts w:ascii="Times New Roman" w:eastAsia="Times New Roman" w:hAnsi="Times New Roman" w:cs="Times New Roman"/>
          <w:color w:val="auto"/>
          <w:sz w:val="28"/>
          <w:szCs w:val="28"/>
        </w:rPr>
      </w:pPr>
      <w:r w:rsidRPr="009C3683">
        <w:rPr>
          <w:rFonts w:ascii="Times New Roman" w:eastAsia="Times New Roman" w:hAnsi="Times New Roman" w:cs="Times New Roman"/>
          <w:color w:val="auto"/>
          <w:sz w:val="28"/>
          <w:szCs w:val="28"/>
        </w:rPr>
        <w:t>Копию документа, удостоверяющего личность и место прописки</w:t>
      </w:r>
      <w:r w:rsidR="00F746DA" w:rsidRPr="009C3683">
        <w:rPr>
          <w:rFonts w:ascii="Times New Roman" w:eastAsia="Times New Roman" w:hAnsi="Times New Roman" w:cs="Times New Roman"/>
          <w:color w:val="auto"/>
          <w:sz w:val="28"/>
          <w:szCs w:val="28"/>
        </w:rPr>
        <w:t xml:space="preserve"> подающего заявление родителя </w:t>
      </w:r>
      <w:r w:rsidRPr="009C3683">
        <w:rPr>
          <w:rFonts w:ascii="Times New Roman" w:eastAsia="Times New Roman" w:hAnsi="Times New Roman" w:cs="Times New Roman"/>
          <w:color w:val="auto"/>
          <w:sz w:val="28"/>
          <w:szCs w:val="28"/>
        </w:rPr>
        <w:t>(законного представителя) ребёнка.</w:t>
      </w:r>
    </w:p>
    <w:p w:rsidR="00ED657F" w:rsidRPr="009C3683" w:rsidRDefault="00ED657F" w:rsidP="009C3683">
      <w:pPr>
        <w:pStyle w:val="a9"/>
        <w:numPr>
          <w:ilvl w:val="0"/>
          <w:numId w:val="11"/>
        </w:numPr>
        <w:tabs>
          <w:tab w:val="left" w:pos="993"/>
        </w:tabs>
        <w:spacing w:before="240" w:after="200" w:line="276" w:lineRule="auto"/>
        <w:ind w:left="0" w:firstLine="567"/>
        <w:jc w:val="both"/>
        <w:rPr>
          <w:rFonts w:ascii="Times New Roman" w:eastAsia="Times New Roman" w:hAnsi="Times New Roman" w:cs="Times New Roman"/>
          <w:color w:val="auto"/>
          <w:sz w:val="28"/>
          <w:szCs w:val="28"/>
        </w:rPr>
      </w:pPr>
      <w:r w:rsidRPr="009C3683">
        <w:rPr>
          <w:rFonts w:ascii="Times New Roman" w:eastAsia="Times New Roman" w:hAnsi="Times New Roman" w:cs="Times New Roman"/>
          <w:color w:val="auto"/>
          <w:sz w:val="28"/>
          <w:szCs w:val="28"/>
        </w:rPr>
        <w:t>Справку от врача об отсутствии у ребенка заболеваний, препятствующих обучению в школе искусств.</w:t>
      </w:r>
    </w:p>
    <w:p w:rsidR="00ED657F" w:rsidRPr="009C3683" w:rsidRDefault="00ED657F" w:rsidP="009C3683">
      <w:pPr>
        <w:pStyle w:val="a9"/>
        <w:numPr>
          <w:ilvl w:val="0"/>
          <w:numId w:val="11"/>
        </w:numPr>
        <w:tabs>
          <w:tab w:val="left" w:pos="993"/>
        </w:tabs>
        <w:spacing w:after="200" w:line="276" w:lineRule="auto"/>
        <w:ind w:left="0" w:firstLine="567"/>
        <w:jc w:val="both"/>
        <w:rPr>
          <w:rFonts w:ascii="Times New Roman" w:eastAsia="Times New Roman" w:hAnsi="Times New Roman" w:cs="Times New Roman"/>
          <w:color w:val="auto"/>
          <w:sz w:val="28"/>
          <w:szCs w:val="28"/>
        </w:rPr>
      </w:pPr>
      <w:r w:rsidRPr="009C3683">
        <w:rPr>
          <w:rFonts w:ascii="Times New Roman" w:eastAsia="Times New Roman" w:hAnsi="Times New Roman" w:cs="Times New Roman"/>
          <w:color w:val="auto"/>
          <w:sz w:val="28"/>
          <w:szCs w:val="28"/>
        </w:rPr>
        <w:t>Фото 3</w:t>
      </w:r>
      <w:r w:rsidR="00F746DA" w:rsidRPr="009C3683">
        <w:rPr>
          <w:rFonts w:ascii="Times New Roman" w:eastAsia="Times New Roman" w:hAnsi="Times New Roman" w:cs="Times New Roman"/>
          <w:color w:val="auto"/>
          <w:sz w:val="28"/>
          <w:szCs w:val="28"/>
        </w:rPr>
        <w:t>х</w:t>
      </w:r>
      <w:r w:rsidRPr="009C3683">
        <w:rPr>
          <w:rFonts w:ascii="Times New Roman" w:eastAsia="Times New Roman" w:hAnsi="Times New Roman" w:cs="Times New Roman"/>
          <w:color w:val="auto"/>
          <w:sz w:val="28"/>
          <w:szCs w:val="28"/>
        </w:rPr>
        <w:t xml:space="preserve">4 </w:t>
      </w:r>
      <w:r w:rsidR="00F746DA" w:rsidRPr="009C3683">
        <w:rPr>
          <w:rFonts w:ascii="Times New Roman" w:eastAsia="Times New Roman" w:hAnsi="Times New Roman" w:cs="Times New Roman"/>
          <w:color w:val="auto"/>
          <w:sz w:val="28"/>
          <w:szCs w:val="28"/>
        </w:rPr>
        <w:t>-</w:t>
      </w:r>
      <w:r w:rsidRPr="009C3683">
        <w:rPr>
          <w:rFonts w:ascii="Times New Roman" w:eastAsia="Times New Roman" w:hAnsi="Times New Roman" w:cs="Times New Roman"/>
          <w:color w:val="auto"/>
          <w:sz w:val="28"/>
          <w:szCs w:val="28"/>
        </w:rPr>
        <w:t xml:space="preserve"> 2шт. </w:t>
      </w:r>
    </w:p>
    <w:p w:rsidR="00ED657F" w:rsidRPr="009C3683" w:rsidRDefault="00ED657F" w:rsidP="009C3683">
      <w:pPr>
        <w:pStyle w:val="a9"/>
        <w:numPr>
          <w:ilvl w:val="0"/>
          <w:numId w:val="11"/>
        </w:numPr>
        <w:tabs>
          <w:tab w:val="left" w:pos="993"/>
        </w:tabs>
        <w:spacing w:after="200" w:line="276" w:lineRule="auto"/>
        <w:ind w:left="0" w:firstLine="567"/>
        <w:jc w:val="both"/>
        <w:rPr>
          <w:rFonts w:ascii="Times New Roman" w:eastAsia="Times New Roman" w:hAnsi="Times New Roman" w:cs="Times New Roman"/>
          <w:color w:val="auto"/>
          <w:sz w:val="28"/>
          <w:szCs w:val="28"/>
        </w:rPr>
      </w:pPr>
      <w:r w:rsidRPr="009C3683">
        <w:rPr>
          <w:rFonts w:ascii="Times New Roman" w:eastAsia="Times New Roman" w:hAnsi="Times New Roman" w:cs="Times New Roman"/>
          <w:color w:val="auto"/>
          <w:sz w:val="28"/>
          <w:szCs w:val="28"/>
        </w:rPr>
        <w:t>Копию страхового полиса и других документов страхования жизни ребёнка.</w:t>
      </w:r>
    </w:p>
    <w:p w:rsidR="00ED657F" w:rsidRPr="00ED657F" w:rsidRDefault="00ED657F" w:rsidP="00ED657F">
      <w:pPr>
        <w:jc w:val="center"/>
        <w:rPr>
          <w:rFonts w:ascii="Times New Roman" w:eastAsia="Times New Roman" w:hAnsi="Times New Roman" w:cs="Times New Roman"/>
          <w:b/>
          <w:color w:val="auto"/>
          <w:spacing w:val="20"/>
          <w:sz w:val="28"/>
          <w:szCs w:val="28"/>
        </w:rPr>
      </w:pPr>
    </w:p>
    <w:p w:rsidR="00ED657F" w:rsidRPr="00ED657F" w:rsidRDefault="00ED657F" w:rsidP="00ED657F">
      <w:pPr>
        <w:jc w:val="center"/>
        <w:rPr>
          <w:rFonts w:ascii="Times New Roman" w:eastAsia="Times New Roman" w:hAnsi="Times New Roman" w:cs="Times New Roman"/>
          <w:b/>
          <w:color w:val="auto"/>
          <w:spacing w:val="20"/>
          <w:sz w:val="28"/>
          <w:szCs w:val="28"/>
        </w:rPr>
      </w:pPr>
      <w:r w:rsidRPr="00ED657F">
        <w:rPr>
          <w:rFonts w:ascii="Times New Roman" w:eastAsia="Times New Roman" w:hAnsi="Times New Roman" w:cs="Times New Roman"/>
          <w:b/>
          <w:color w:val="auto"/>
          <w:spacing w:val="20"/>
          <w:sz w:val="28"/>
          <w:szCs w:val="28"/>
        </w:rPr>
        <w:t>ОБЯЗУЮСЬ:</w:t>
      </w:r>
    </w:p>
    <w:p w:rsidR="00ED657F" w:rsidRPr="00ED657F" w:rsidRDefault="00ED657F" w:rsidP="00F746DA">
      <w:pPr>
        <w:numPr>
          <w:ilvl w:val="0"/>
          <w:numId w:val="8"/>
        </w:numPr>
        <w:spacing w:after="200" w:line="276" w:lineRule="auto"/>
        <w:ind w:left="567" w:hanging="567"/>
        <w:rPr>
          <w:rFonts w:ascii="Times New Roman" w:eastAsia="Times New Roman" w:hAnsi="Times New Roman" w:cs="Times New Roman"/>
          <w:color w:val="auto"/>
          <w:sz w:val="28"/>
          <w:szCs w:val="28"/>
        </w:rPr>
      </w:pPr>
      <w:r w:rsidRPr="00ED657F">
        <w:rPr>
          <w:rFonts w:ascii="Times New Roman" w:eastAsia="Times New Roman" w:hAnsi="Times New Roman" w:cs="Times New Roman"/>
          <w:color w:val="auto"/>
          <w:sz w:val="28"/>
          <w:szCs w:val="28"/>
        </w:rPr>
        <w:t>Подчиняться всем правилам внутреннего распорядка школы.</w:t>
      </w:r>
    </w:p>
    <w:p w:rsidR="00ED657F" w:rsidRPr="00ED657F" w:rsidRDefault="00ED657F" w:rsidP="00F746DA">
      <w:pPr>
        <w:numPr>
          <w:ilvl w:val="0"/>
          <w:numId w:val="8"/>
        </w:numPr>
        <w:spacing w:after="200" w:line="276" w:lineRule="auto"/>
        <w:ind w:left="567" w:hanging="567"/>
        <w:rPr>
          <w:rFonts w:ascii="Times New Roman" w:eastAsia="Times New Roman" w:hAnsi="Times New Roman" w:cs="Times New Roman"/>
          <w:color w:val="auto"/>
          <w:sz w:val="28"/>
          <w:szCs w:val="28"/>
        </w:rPr>
      </w:pPr>
      <w:r w:rsidRPr="00ED657F">
        <w:rPr>
          <w:rFonts w:ascii="Times New Roman" w:eastAsia="Times New Roman" w:hAnsi="Times New Roman" w:cs="Times New Roman"/>
          <w:color w:val="auto"/>
          <w:sz w:val="28"/>
          <w:szCs w:val="28"/>
        </w:rPr>
        <w:t>Своевременно уведомлять администрацию о смене адреса и телефона.</w:t>
      </w:r>
    </w:p>
    <w:p w:rsidR="00ED657F" w:rsidRPr="00ED657F" w:rsidRDefault="00ED657F" w:rsidP="00F746DA">
      <w:pPr>
        <w:numPr>
          <w:ilvl w:val="0"/>
          <w:numId w:val="8"/>
        </w:numPr>
        <w:spacing w:after="200" w:line="276" w:lineRule="auto"/>
        <w:ind w:left="567" w:hanging="567"/>
        <w:rPr>
          <w:rFonts w:ascii="Times New Roman" w:eastAsia="Times New Roman" w:hAnsi="Times New Roman" w:cs="Times New Roman"/>
          <w:color w:val="auto"/>
          <w:sz w:val="28"/>
          <w:szCs w:val="28"/>
        </w:rPr>
      </w:pPr>
      <w:r w:rsidRPr="00ED657F">
        <w:rPr>
          <w:rFonts w:ascii="Times New Roman" w:eastAsia="Times New Roman" w:hAnsi="Times New Roman" w:cs="Times New Roman"/>
          <w:color w:val="auto"/>
          <w:sz w:val="28"/>
          <w:szCs w:val="28"/>
        </w:rPr>
        <w:t xml:space="preserve">Обязательно посещать школу в сменной обуви.   </w:t>
      </w:r>
    </w:p>
    <w:p w:rsidR="00ED657F" w:rsidRPr="00ED657F" w:rsidRDefault="00ED657F" w:rsidP="00F746DA">
      <w:pPr>
        <w:numPr>
          <w:ilvl w:val="0"/>
          <w:numId w:val="8"/>
        </w:numPr>
        <w:spacing w:after="200" w:line="276" w:lineRule="auto"/>
        <w:ind w:left="567" w:hanging="567"/>
        <w:rPr>
          <w:rFonts w:ascii="Times New Roman" w:eastAsia="Times New Roman" w:hAnsi="Times New Roman" w:cs="Times New Roman"/>
          <w:color w:val="auto"/>
          <w:sz w:val="28"/>
          <w:szCs w:val="28"/>
        </w:rPr>
      </w:pPr>
      <w:r w:rsidRPr="00ED657F">
        <w:rPr>
          <w:rFonts w:ascii="Times New Roman" w:eastAsia="Times New Roman" w:hAnsi="Times New Roman" w:cs="Times New Roman"/>
          <w:color w:val="auto"/>
          <w:sz w:val="28"/>
          <w:szCs w:val="28"/>
        </w:rPr>
        <w:t>Посещать школьные родительские собрания.</w:t>
      </w:r>
    </w:p>
    <w:p w:rsidR="00ED657F" w:rsidRPr="00ED657F" w:rsidRDefault="00ED657F" w:rsidP="00F746DA">
      <w:pPr>
        <w:numPr>
          <w:ilvl w:val="0"/>
          <w:numId w:val="8"/>
        </w:numPr>
        <w:ind w:left="567" w:hanging="567"/>
        <w:rPr>
          <w:rFonts w:ascii="Times New Roman" w:eastAsia="Times New Roman" w:hAnsi="Times New Roman" w:cs="Times New Roman"/>
          <w:color w:val="auto"/>
          <w:sz w:val="28"/>
          <w:szCs w:val="28"/>
        </w:rPr>
      </w:pPr>
      <w:r w:rsidRPr="00ED657F">
        <w:rPr>
          <w:rFonts w:ascii="Times New Roman" w:eastAsia="Times New Roman" w:hAnsi="Times New Roman" w:cs="Times New Roman"/>
          <w:color w:val="auto"/>
          <w:sz w:val="28"/>
          <w:szCs w:val="28"/>
        </w:rPr>
        <w:t>Следить за посещаемостью своего ребёнка (пропуск занятий по вине учащегося не компенсируется). Каникулы входят в учебный процесс.</w:t>
      </w:r>
    </w:p>
    <w:p w:rsidR="00F746DA" w:rsidRDefault="00ED657F" w:rsidP="00F746DA">
      <w:pPr>
        <w:numPr>
          <w:ilvl w:val="0"/>
          <w:numId w:val="8"/>
        </w:numPr>
        <w:spacing w:before="240" w:after="200" w:line="276" w:lineRule="auto"/>
        <w:ind w:left="567" w:hanging="567"/>
        <w:rPr>
          <w:rFonts w:ascii="Times New Roman" w:eastAsia="Times New Roman" w:hAnsi="Times New Roman" w:cs="Times New Roman"/>
          <w:color w:val="auto"/>
          <w:sz w:val="28"/>
          <w:szCs w:val="28"/>
        </w:rPr>
      </w:pPr>
      <w:r w:rsidRPr="00F746DA">
        <w:rPr>
          <w:rFonts w:ascii="Times New Roman" w:eastAsia="Times New Roman" w:hAnsi="Times New Roman" w:cs="Times New Roman"/>
          <w:color w:val="auto"/>
          <w:sz w:val="28"/>
          <w:szCs w:val="28"/>
        </w:rPr>
        <w:t>Обеспечить ребёнку безопасный путь следования от дома до школы и обратно!</w:t>
      </w:r>
    </w:p>
    <w:p w:rsidR="009C3683" w:rsidRDefault="00ED657F" w:rsidP="00F746DA">
      <w:pPr>
        <w:numPr>
          <w:ilvl w:val="0"/>
          <w:numId w:val="8"/>
        </w:numPr>
        <w:spacing w:before="240" w:after="240" w:line="276" w:lineRule="auto"/>
        <w:ind w:left="567" w:hanging="567"/>
        <w:rPr>
          <w:rFonts w:ascii="Times New Roman" w:eastAsia="Times New Roman" w:hAnsi="Times New Roman" w:cs="Times New Roman"/>
          <w:color w:val="auto"/>
          <w:sz w:val="28"/>
          <w:szCs w:val="28"/>
        </w:rPr>
      </w:pPr>
      <w:r w:rsidRPr="009C3683">
        <w:rPr>
          <w:rFonts w:ascii="Times New Roman" w:eastAsia="Times New Roman" w:hAnsi="Times New Roman" w:cs="Times New Roman"/>
          <w:color w:val="auto"/>
          <w:sz w:val="28"/>
          <w:szCs w:val="28"/>
        </w:rPr>
        <w:t xml:space="preserve">Приобрести по возможности все необходимые для  обучения  пособия, </w:t>
      </w:r>
      <w:r w:rsidR="009C3683" w:rsidRPr="009C3683">
        <w:rPr>
          <w:rFonts w:ascii="Times New Roman" w:eastAsia="Times New Roman" w:hAnsi="Times New Roman" w:cs="Times New Roman"/>
          <w:color w:val="auto"/>
          <w:sz w:val="28"/>
          <w:szCs w:val="28"/>
        </w:rPr>
        <w:t>инструменты (включая форму одежды и обуви для хореографов).</w:t>
      </w:r>
    </w:p>
    <w:p w:rsidR="00F746DA" w:rsidRPr="009C3683" w:rsidRDefault="00F746DA" w:rsidP="00F746DA">
      <w:pPr>
        <w:numPr>
          <w:ilvl w:val="0"/>
          <w:numId w:val="8"/>
        </w:numPr>
        <w:spacing w:before="240" w:after="240" w:line="276" w:lineRule="auto"/>
        <w:ind w:left="567" w:hanging="567"/>
        <w:rPr>
          <w:rFonts w:ascii="Times New Roman" w:eastAsia="Times New Roman" w:hAnsi="Times New Roman" w:cs="Times New Roman"/>
          <w:color w:val="auto"/>
          <w:sz w:val="28"/>
          <w:szCs w:val="28"/>
        </w:rPr>
      </w:pPr>
      <w:r w:rsidRPr="009C3683">
        <w:rPr>
          <w:rFonts w:ascii="Times New Roman" w:eastAsia="Times New Roman" w:hAnsi="Times New Roman" w:cs="Times New Roman"/>
          <w:color w:val="auto"/>
          <w:sz w:val="28"/>
          <w:szCs w:val="28"/>
        </w:rPr>
        <w:t>Способствовать посещению своего ребёнка   на образовательные мероприятия,</w:t>
      </w:r>
      <w:r w:rsidR="009C3683">
        <w:rPr>
          <w:rFonts w:ascii="Times New Roman" w:eastAsia="Times New Roman" w:hAnsi="Times New Roman" w:cs="Times New Roman"/>
          <w:color w:val="auto"/>
          <w:sz w:val="28"/>
          <w:szCs w:val="28"/>
        </w:rPr>
        <w:t xml:space="preserve"> </w:t>
      </w:r>
      <w:r w:rsidRPr="009C3683">
        <w:rPr>
          <w:rFonts w:ascii="Times New Roman" w:eastAsia="Times New Roman" w:hAnsi="Times New Roman" w:cs="Times New Roman"/>
          <w:color w:val="auto"/>
          <w:sz w:val="28"/>
          <w:szCs w:val="28"/>
        </w:rPr>
        <w:t xml:space="preserve">конкурсы  и концерты, которые входят в учебно-воспитательный план школы! </w:t>
      </w:r>
    </w:p>
    <w:p w:rsidR="00F746DA" w:rsidRDefault="00F746DA" w:rsidP="00F746DA">
      <w:pPr>
        <w:spacing w:after="240"/>
        <w:ind w:left="567" w:hanging="567"/>
        <w:rPr>
          <w:rFonts w:ascii="Times New Roman" w:eastAsia="Times New Roman" w:hAnsi="Times New Roman" w:cs="Times New Roman"/>
          <w:color w:val="auto"/>
          <w:sz w:val="28"/>
          <w:szCs w:val="28"/>
        </w:rPr>
      </w:pPr>
    </w:p>
    <w:p w:rsidR="00ED657F" w:rsidRPr="00ED657F" w:rsidRDefault="00ED657F" w:rsidP="00ED657F">
      <w:pPr>
        <w:ind w:left="360"/>
        <w:rPr>
          <w:rFonts w:ascii="Times New Roman" w:eastAsia="Times New Roman" w:hAnsi="Times New Roman" w:cs="Times New Roman"/>
          <w:color w:val="auto"/>
          <w:sz w:val="28"/>
          <w:szCs w:val="28"/>
        </w:rPr>
      </w:pPr>
    </w:p>
    <w:p w:rsidR="00ED657F" w:rsidRPr="00ED657F" w:rsidRDefault="00ED657F" w:rsidP="00ED657F">
      <w:pPr>
        <w:rPr>
          <w:rFonts w:ascii="Times New Roman" w:eastAsia="Times New Roman" w:hAnsi="Times New Roman" w:cs="Times New Roman"/>
          <w:color w:val="auto"/>
          <w:sz w:val="28"/>
          <w:szCs w:val="28"/>
        </w:rPr>
      </w:pPr>
    </w:p>
    <w:p w:rsidR="00ED657F" w:rsidRPr="00ED657F" w:rsidRDefault="00ED657F" w:rsidP="00ED657F">
      <w:pPr>
        <w:rPr>
          <w:rFonts w:ascii="Times New Roman" w:hAnsi="Times New Roman" w:cs="Times New Roman"/>
          <w:sz w:val="28"/>
          <w:szCs w:val="28"/>
        </w:rPr>
      </w:pPr>
      <w:r w:rsidRPr="00ED657F">
        <w:rPr>
          <w:rFonts w:ascii="Times New Roman" w:eastAsia="Times New Roman" w:hAnsi="Times New Roman" w:cs="Times New Roman"/>
          <w:color w:val="auto"/>
          <w:sz w:val="28"/>
          <w:szCs w:val="28"/>
        </w:rPr>
        <w:t xml:space="preserve">      С правилами школы ознакомле</w:t>
      </w:r>
      <w:proofErr w:type="gramStart"/>
      <w:r w:rsidRPr="00ED657F">
        <w:rPr>
          <w:rFonts w:ascii="Times New Roman" w:eastAsia="Times New Roman" w:hAnsi="Times New Roman" w:cs="Times New Roman"/>
          <w:color w:val="auto"/>
          <w:sz w:val="28"/>
          <w:szCs w:val="28"/>
        </w:rPr>
        <w:t>н(</w:t>
      </w:r>
      <w:proofErr w:type="gramEnd"/>
      <w:r w:rsidRPr="00ED657F">
        <w:rPr>
          <w:rFonts w:ascii="Times New Roman" w:eastAsia="Times New Roman" w:hAnsi="Times New Roman" w:cs="Times New Roman"/>
          <w:color w:val="auto"/>
          <w:sz w:val="28"/>
          <w:szCs w:val="28"/>
        </w:rPr>
        <w:t>а) и согласен(а)</w:t>
      </w:r>
      <w:r w:rsidRPr="00ED657F">
        <w:rPr>
          <w:rFonts w:ascii="Times New Roman" w:eastAsia="Times New Roman" w:hAnsi="Times New Roman" w:cs="Times New Roman"/>
          <w:b/>
          <w:color w:val="auto"/>
          <w:sz w:val="28"/>
          <w:szCs w:val="28"/>
        </w:rPr>
        <w:t xml:space="preserve">    Подпись________________</w:t>
      </w:r>
    </w:p>
    <w:p w:rsidR="00ED657F" w:rsidRPr="00ED657F" w:rsidRDefault="00ED657F" w:rsidP="00ED657F">
      <w:pPr>
        <w:spacing w:before="100" w:beforeAutospacing="1" w:after="100" w:afterAutospacing="1" w:line="276" w:lineRule="auto"/>
        <w:ind w:left="360"/>
        <w:rPr>
          <w:rFonts w:ascii="Times New Roman" w:eastAsia="Times New Roman" w:hAnsi="Times New Roman" w:cs="Times New Roman"/>
          <w:b/>
          <w:bCs/>
          <w:color w:val="auto"/>
          <w:sz w:val="28"/>
          <w:szCs w:val="28"/>
        </w:rPr>
      </w:pPr>
    </w:p>
    <w:p w:rsidR="00ED657F" w:rsidRPr="00ED657F" w:rsidRDefault="00ED657F" w:rsidP="00ED657F">
      <w:pPr>
        <w:spacing w:before="100" w:beforeAutospacing="1" w:after="100" w:afterAutospacing="1" w:line="276" w:lineRule="auto"/>
        <w:ind w:left="360"/>
        <w:rPr>
          <w:rFonts w:ascii="Times New Roman" w:eastAsia="Times New Roman" w:hAnsi="Times New Roman" w:cs="Times New Roman"/>
          <w:b/>
          <w:bCs/>
          <w:color w:val="auto"/>
          <w:sz w:val="28"/>
          <w:szCs w:val="28"/>
        </w:rPr>
      </w:pPr>
    </w:p>
    <w:p w:rsidR="00ED657F" w:rsidRPr="00ED657F" w:rsidRDefault="00ED657F" w:rsidP="00ED657F">
      <w:pPr>
        <w:spacing w:before="100" w:beforeAutospacing="1" w:after="100" w:afterAutospacing="1" w:line="276" w:lineRule="auto"/>
        <w:rPr>
          <w:rFonts w:ascii="Times New Roman" w:eastAsia="Times New Roman" w:hAnsi="Times New Roman" w:cs="Times New Roman"/>
          <w:b/>
          <w:bCs/>
          <w:color w:val="auto"/>
        </w:rPr>
      </w:pPr>
    </w:p>
    <w:p w:rsidR="001501C9" w:rsidRPr="006D3865" w:rsidRDefault="001501C9" w:rsidP="001501C9">
      <w:pPr>
        <w:spacing w:before="100" w:beforeAutospacing="1" w:after="100" w:afterAutospacing="1" w:line="276" w:lineRule="auto"/>
        <w:ind w:left="360"/>
        <w:rPr>
          <w:rFonts w:ascii="Times New Roman" w:eastAsia="Times New Roman" w:hAnsi="Times New Roman" w:cs="Times New Roman"/>
          <w:b/>
          <w:bCs/>
          <w:color w:val="auto"/>
          <w:sz w:val="20"/>
          <w:szCs w:val="20"/>
        </w:rPr>
      </w:pPr>
    </w:p>
    <w:p w:rsidR="00BB28B9" w:rsidRPr="009C3683" w:rsidRDefault="00630BB3" w:rsidP="00F746DA">
      <w:pPr>
        <w:spacing w:before="100" w:beforeAutospacing="1" w:after="100" w:afterAutospacing="1" w:line="276" w:lineRule="auto"/>
        <w:ind w:left="360"/>
        <w:jc w:val="center"/>
        <w:rPr>
          <w:rFonts w:ascii="Times New Roman" w:eastAsia="Times New Roman" w:hAnsi="Times New Roman" w:cs="Times New Roman"/>
          <w:bCs/>
          <w:color w:val="auto"/>
          <w:sz w:val="20"/>
          <w:szCs w:val="20"/>
        </w:rPr>
      </w:pPr>
      <w:r w:rsidRPr="009C3683">
        <w:rPr>
          <w:rFonts w:ascii="Times New Roman" w:eastAsia="Times New Roman" w:hAnsi="Times New Roman" w:cs="Times New Roman"/>
          <w:bCs/>
          <w:color w:val="auto"/>
          <w:sz w:val="20"/>
          <w:szCs w:val="20"/>
        </w:rPr>
        <w:t>2</w:t>
      </w:r>
      <w:r w:rsidR="009C3683" w:rsidRPr="009C3683">
        <w:rPr>
          <w:rFonts w:ascii="Times New Roman" w:eastAsia="Times New Roman" w:hAnsi="Times New Roman" w:cs="Times New Roman"/>
          <w:bCs/>
          <w:color w:val="auto"/>
          <w:sz w:val="20"/>
          <w:szCs w:val="20"/>
        </w:rPr>
        <w:t xml:space="preserve"> </w:t>
      </w:r>
      <w:proofErr w:type="spellStart"/>
      <w:proofErr w:type="gramStart"/>
      <w:r w:rsidRPr="009C3683">
        <w:rPr>
          <w:rFonts w:ascii="Times New Roman" w:eastAsia="Times New Roman" w:hAnsi="Times New Roman" w:cs="Times New Roman"/>
          <w:bCs/>
          <w:color w:val="auto"/>
          <w:sz w:val="20"/>
          <w:szCs w:val="20"/>
        </w:rPr>
        <w:t>стр</w:t>
      </w:r>
      <w:proofErr w:type="spellEnd"/>
      <w:proofErr w:type="gramEnd"/>
    </w:p>
    <w:p w:rsidR="00BB28B9" w:rsidRDefault="00BB28B9" w:rsidP="00ED657F">
      <w:pPr>
        <w:spacing w:before="100" w:beforeAutospacing="1" w:after="100" w:afterAutospacing="1" w:line="276" w:lineRule="auto"/>
        <w:ind w:left="360"/>
        <w:rPr>
          <w:rFonts w:ascii="Times New Roman" w:eastAsia="Times New Roman" w:hAnsi="Times New Roman" w:cs="Times New Roman"/>
          <w:b/>
          <w:bCs/>
          <w:color w:val="auto"/>
        </w:rPr>
      </w:pPr>
    </w:p>
    <w:p w:rsidR="004326A0" w:rsidRPr="005B7417" w:rsidRDefault="004326A0" w:rsidP="004326A0">
      <w:pPr>
        <w:spacing w:line="276" w:lineRule="auto"/>
        <w:jc w:val="right"/>
        <w:rPr>
          <w:rFonts w:ascii="Times New Roman" w:hAnsi="Times New Roman" w:cs="Times New Roman"/>
          <w:b/>
        </w:rPr>
      </w:pPr>
      <w:r w:rsidRPr="00ED657F">
        <w:rPr>
          <w:rFonts w:ascii="Times New Roman" w:eastAsia="Times New Roman" w:hAnsi="Times New Roman" w:cs="Times New Roman"/>
          <w:color w:val="auto"/>
        </w:rPr>
        <w:lastRenderedPageBreak/>
        <w:t> </w:t>
      </w:r>
      <w:r w:rsidRPr="005B7417">
        <w:rPr>
          <w:rFonts w:ascii="Times New Roman" w:hAnsi="Times New Roman" w:cs="Times New Roman"/>
          <w:b/>
        </w:rPr>
        <w:t>Утверждаю:</w:t>
      </w:r>
    </w:p>
    <w:p w:rsidR="004326A0" w:rsidRPr="005B7417" w:rsidRDefault="004326A0" w:rsidP="004326A0">
      <w:pPr>
        <w:spacing w:line="276" w:lineRule="auto"/>
        <w:jc w:val="right"/>
        <w:rPr>
          <w:rFonts w:ascii="Times New Roman" w:hAnsi="Times New Roman" w:cs="Times New Roman"/>
          <w:b/>
        </w:rPr>
      </w:pPr>
      <w:r w:rsidRPr="005B7417">
        <w:rPr>
          <w:rFonts w:ascii="Times New Roman" w:hAnsi="Times New Roman" w:cs="Times New Roman"/>
          <w:b/>
        </w:rPr>
        <w:t xml:space="preserve">Директор  МБОУ ДОД </w:t>
      </w:r>
    </w:p>
    <w:p w:rsidR="004326A0" w:rsidRPr="005B7417" w:rsidRDefault="004326A0" w:rsidP="004326A0">
      <w:pPr>
        <w:spacing w:line="276" w:lineRule="auto"/>
        <w:jc w:val="right"/>
        <w:rPr>
          <w:rFonts w:ascii="Times New Roman" w:hAnsi="Times New Roman" w:cs="Times New Roman"/>
          <w:b/>
        </w:rPr>
      </w:pPr>
      <w:r w:rsidRPr="005B7417">
        <w:rPr>
          <w:rFonts w:ascii="Times New Roman" w:hAnsi="Times New Roman" w:cs="Times New Roman"/>
          <w:b/>
        </w:rPr>
        <w:t>«</w:t>
      </w:r>
      <w:proofErr w:type="spellStart"/>
      <w:r w:rsidRPr="005B7417">
        <w:rPr>
          <w:rFonts w:ascii="Times New Roman" w:hAnsi="Times New Roman" w:cs="Times New Roman"/>
          <w:b/>
        </w:rPr>
        <w:t>Нурлатская</w:t>
      </w:r>
      <w:proofErr w:type="spellEnd"/>
      <w:r w:rsidRPr="005B7417">
        <w:rPr>
          <w:rFonts w:ascii="Times New Roman" w:hAnsi="Times New Roman" w:cs="Times New Roman"/>
          <w:b/>
        </w:rPr>
        <w:t xml:space="preserve"> детская школа искусств»</w:t>
      </w:r>
    </w:p>
    <w:p w:rsidR="004326A0" w:rsidRPr="005B7417" w:rsidRDefault="004326A0" w:rsidP="004326A0">
      <w:pPr>
        <w:spacing w:line="276" w:lineRule="auto"/>
        <w:jc w:val="right"/>
        <w:rPr>
          <w:rFonts w:ascii="Times New Roman" w:hAnsi="Times New Roman" w:cs="Times New Roman"/>
        </w:rPr>
      </w:pPr>
      <w:r>
        <w:rPr>
          <w:rFonts w:ascii="Times New Roman" w:hAnsi="Times New Roman" w:cs="Times New Roman"/>
          <w:b/>
        </w:rPr>
        <w:t xml:space="preserve">___________________  </w:t>
      </w:r>
      <w:proofErr w:type="spellStart"/>
      <w:r w:rsidRPr="005B7417">
        <w:rPr>
          <w:rFonts w:ascii="Times New Roman" w:hAnsi="Times New Roman" w:cs="Times New Roman"/>
          <w:b/>
        </w:rPr>
        <w:t>В.А.Тяжова</w:t>
      </w:r>
      <w:proofErr w:type="spellEnd"/>
    </w:p>
    <w:p w:rsidR="004326A0" w:rsidRDefault="004326A0" w:rsidP="004326A0">
      <w:pPr>
        <w:spacing w:line="276" w:lineRule="auto"/>
        <w:jc w:val="center"/>
        <w:rPr>
          <w:rFonts w:ascii="Times New Roman" w:eastAsia="Times New Roman" w:hAnsi="Times New Roman" w:cs="Times New Roman"/>
          <w:color w:val="auto"/>
          <w:sz w:val="28"/>
          <w:szCs w:val="28"/>
        </w:rPr>
      </w:pPr>
    </w:p>
    <w:p w:rsidR="004326A0" w:rsidRPr="005B7417" w:rsidRDefault="004326A0" w:rsidP="004326A0">
      <w:pPr>
        <w:spacing w:line="276" w:lineRule="auto"/>
        <w:jc w:val="center"/>
        <w:rPr>
          <w:rFonts w:ascii="Times New Roman" w:hAnsi="Times New Roman" w:cs="Times New Roman"/>
          <w:sz w:val="28"/>
          <w:szCs w:val="28"/>
        </w:rPr>
      </w:pPr>
      <w:r w:rsidRPr="005B7417">
        <w:rPr>
          <w:rFonts w:ascii="Times New Roman" w:eastAsia="Times New Roman" w:hAnsi="Times New Roman" w:cs="Times New Roman"/>
          <w:color w:val="auto"/>
          <w:sz w:val="28"/>
          <w:szCs w:val="28"/>
        </w:rPr>
        <w:t>Протокол №</w:t>
      </w:r>
      <w:r w:rsidRPr="005B7417">
        <w:rPr>
          <w:rFonts w:ascii="Times New Roman" w:hAnsi="Times New Roman" w:cs="Times New Roman"/>
          <w:b/>
          <w:sz w:val="28"/>
          <w:szCs w:val="28"/>
        </w:rPr>
        <w:t xml:space="preserve">  __________</w:t>
      </w:r>
    </w:p>
    <w:p w:rsidR="004326A0" w:rsidRPr="00630BB3" w:rsidRDefault="004326A0" w:rsidP="004326A0">
      <w:pPr>
        <w:rPr>
          <w:rFonts w:ascii="Times New Roman" w:eastAsia="Times New Roman" w:hAnsi="Times New Roman" w:cs="Times New Roman"/>
          <w:b/>
          <w:i/>
          <w:color w:val="auto"/>
          <w:spacing w:val="22"/>
          <w:szCs w:val="20"/>
        </w:rPr>
      </w:pPr>
      <w:r w:rsidRPr="00630BB3">
        <w:rPr>
          <w:rFonts w:ascii="Times New Roman" w:eastAsia="Times New Roman" w:hAnsi="Times New Roman" w:cs="Times New Roman"/>
          <w:b/>
          <w:i/>
          <w:color w:val="auto"/>
          <w:spacing w:val="22"/>
          <w:szCs w:val="20"/>
        </w:rPr>
        <w:t xml:space="preserve">Приёмных испытаний с целью поступления в </w:t>
      </w:r>
      <w:r>
        <w:rPr>
          <w:rFonts w:ascii="Times New Roman" w:eastAsia="Times New Roman" w:hAnsi="Times New Roman" w:cs="Times New Roman"/>
          <w:b/>
          <w:i/>
          <w:color w:val="auto"/>
          <w:spacing w:val="22"/>
          <w:szCs w:val="20"/>
        </w:rPr>
        <w:t>МБОУ ДОД</w:t>
      </w:r>
      <w:r w:rsidRPr="00630BB3">
        <w:rPr>
          <w:rFonts w:ascii="Times New Roman" w:eastAsia="Times New Roman" w:hAnsi="Times New Roman" w:cs="Times New Roman"/>
          <w:b/>
          <w:i/>
          <w:color w:val="auto"/>
          <w:spacing w:val="22"/>
          <w:szCs w:val="20"/>
        </w:rPr>
        <w:t xml:space="preserve"> «</w:t>
      </w:r>
      <w:proofErr w:type="spellStart"/>
      <w:r w:rsidRPr="00630BB3">
        <w:rPr>
          <w:rFonts w:ascii="Times New Roman" w:eastAsia="Times New Roman" w:hAnsi="Times New Roman" w:cs="Times New Roman"/>
          <w:b/>
          <w:i/>
          <w:color w:val="auto"/>
          <w:spacing w:val="22"/>
          <w:szCs w:val="20"/>
        </w:rPr>
        <w:t>Нурл</w:t>
      </w:r>
      <w:r>
        <w:rPr>
          <w:rFonts w:ascii="Times New Roman" w:eastAsia="Times New Roman" w:hAnsi="Times New Roman" w:cs="Times New Roman"/>
          <w:b/>
          <w:i/>
          <w:color w:val="auto"/>
          <w:spacing w:val="22"/>
          <w:szCs w:val="20"/>
        </w:rPr>
        <w:t>атская</w:t>
      </w:r>
      <w:proofErr w:type="spellEnd"/>
      <w:r>
        <w:rPr>
          <w:rFonts w:ascii="Times New Roman" w:eastAsia="Times New Roman" w:hAnsi="Times New Roman" w:cs="Times New Roman"/>
          <w:b/>
          <w:i/>
          <w:color w:val="auto"/>
          <w:spacing w:val="22"/>
          <w:szCs w:val="20"/>
        </w:rPr>
        <w:t xml:space="preserve"> детская школа искусств» на  20___ - 20____ </w:t>
      </w:r>
      <w:proofErr w:type="spellStart"/>
      <w:r w:rsidRPr="00630BB3">
        <w:rPr>
          <w:rFonts w:ascii="Times New Roman" w:eastAsia="Times New Roman" w:hAnsi="Times New Roman" w:cs="Times New Roman"/>
          <w:b/>
          <w:i/>
          <w:color w:val="auto"/>
          <w:spacing w:val="22"/>
          <w:szCs w:val="20"/>
        </w:rPr>
        <w:t>уч</w:t>
      </w:r>
      <w:proofErr w:type="gramStart"/>
      <w:r w:rsidRPr="00630BB3">
        <w:rPr>
          <w:rFonts w:ascii="Times New Roman" w:eastAsia="Times New Roman" w:hAnsi="Times New Roman" w:cs="Times New Roman"/>
          <w:b/>
          <w:i/>
          <w:color w:val="auto"/>
          <w:spacing w:val="22"/>
          <w:szCs w:val="20"/>
        </w:rPr>
        <w:t>.г</w:t>
      </w:r>
      <w:proofErr w:type="gramEnd"/>
      <w:r w:rsidRPr="00630BB3">
        <w:rPr>
          <w:rFonts w:ascii="Times New Roman" w:eastAsia="Times New Roman" w:hAnsi="Times New Roman" w:cs="Times New Roman"/>
          <w:b/>
          <w:i/>
          <w:color w:val="auto"/>
          <w:spacing w:val="22"/>
          <w:szCs w:val="20"/>
        </w:rPr>
        <w:t>од</w:t>
      </w:r>
      <w:proofErr w:type="spellEnd"/>
    </w:p>
    <w:p w:rsidR="004326A0" w:rsidRDefault="004326A0" w:rsidP="004326A0">
      <w:pPr>
        <w:rPr>
          <w:rFonts w:ascii="Times New Roman" w:eastAsia="Times New Roman" w:hAnsi="Times New Roman" w:cs="Times New Roman"/>
          <w:b/>
          <w:i/>
          <w:color w:val="auto"/>
          <w:spacing w:val="22"/>
          <w:szCs w:val="20"/>
        </w:rPr>
      </w:pPr>
      <w:r w:rsidRPr="00630BB3">
        <w:rPr>
          <w:rFonts w:ascii="Times New Roman" w:eastAsia="Times New Roman" w:hAnsi="Times New Roman" w:cs="Times New Roman"/>
          <w:b/>
          <w:i/>
          <w:color w:val="auto"/>
          <w:spacing w:val="22"/>
          <w:szCs w:val="20"/>
        </w:rPr>
        <w:t xml:space="preserve">  на дополнительную общеобразовательную программу в области искусств.</w:t>
      </w:r>
    </w:p>
    <w:tbl>
      <w:tblPr>
        <w:tblpPr w:leftFromText="180" w:rightFromText="180" w:vertAnchor="page" w:horzAnchor="margin" w:tblpY="391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616"/>
        <w:gridCol w:w="2098"/>
        <w:gridCol w:w="4706"/>
      </w:tblGrid>
      <w:tr w:rsidR="004326A0" w:rsidRPr="00630BB3" w:rsidTr="004326A0">
        <w:tc>
          <w:tcPr>
            <w:tcW w:w="3616" w:type="dxa"/>
            <w:shd w:val="clear" w:color="auto" w:fill="auto"/>
          </w:tcPr>
          <w:p w:rsidR="004326A0" w:rsidRPr="00630BB3" w:rsidRDefault="004326A0" w:rsidP="004326A0">
            <w:pPr>
              <w:jc w:val="both"/>
              <w:rPr>
                <w:rFonts w:ascii="Times New Roman" w:eastAsia="Times New Roman" w:hAnsi="Times New Roman" w:cs="Times New Roman"/>
                <w:color w:val="auto"/>
                <w:sz w:val="28"/>
                <w:szCs w:val="28"/>
              </w:rPr>
            </w:pPr>
            <w:r w:rsidRPr="00155D90">
              <w:rPr>
                <w:rFonts w:ascii="Times New Roman" w:eastAsia="Times New Roman" w:hAnsi="Times New Roman" w:cs="Times New Roman"/>
                <w:color w:val="auto"/>
                <w:sz w:val="32"/>
                <w:szCs w:val="32"/>
              </w:rPr>
              <w:t>ФИО</w:t>
            </w:r>
            <w:r w:rsidRPr="00630BB3">
              <w:rPr>
                <w:rFonts w:ascii="Times New Roman" w:eastAsia="Times New Roman" w:hAnsi="Times New Roman" w:cs="Times New Roman"/>
                <w:i/>
                <w:color w:val="auto"/>
                <w:sz w:val="32"/>
                <w:szCs w:val="32"/>
              </w:rPr>
              <w:t xml:space="preserve"> </w:t>
            </w:r>
            <w:proofErr w:type="gramStart"/>
            <w:r w:rsidRPr="00630BB3">
              <w:rPr>
                <w:rFonts w:ascii="Times New Roman" w:eastAsia="Times New Roman" w:hAnsi="Times New Roman" w:cs="Times New Roman"/>
                <w:color w:val="auto"/>
                <w:sz w:val="32"/>
                <w:szCs w:val="32"/>
              </w:rPr>
              <w:t>поступающего</w:t>
            </w:r>
            <w:proofErr w:type="gramEnd"/>
          </w:p>
        </w:tc>
        <w:tc>
          <w:tcPr>
            <w:tcW w:w="6804" w:type="dxa"/>
            <w:gridSpan w:val="2"/>
            <w:shd w:val="clear" w:color="auto" w:fill="auto"/>
          </w:tcPr>
          <w:p w:rsidR="004326A0" w:rsidRPr="00630BB3" w:rsidRDefault="004326A0" w:rsidP="004326A0">
            <w:pPr>
              <w:jc w:val="both"/>
              <w:rPr>
                <w:rFonts w:ascii="Times New Roman" w:eastAsia="Times New Roman" w:hAnsi="Times New Roman" w:cs="Times New Roman"/>
                <w:color w:val="auto"/>
                <w:sz w:val="28"/>
                <w:szCs w:val="28"/>
              </w:rPr>
            </w:pPr>
          </w:p>
        </w:tc>
      </w:tr>
      <w:tr w:rsidR="004326A0" w:rsidRPr="00630BB3" w:rsidTr="004326A0">
        <w:tc>
          <w:tcPr>
            <w:tcW w:w="10420" w:type="dxa"/>
            <w:gridSpan w:val="3"/>
            <w:shd w:val="clear" w:color="auto" w:fill="auto"/>
          </w:tcPr>
          <w:p w:rsidR="004326A0" w:rsidRPr="00630BB3" w:rsidRDefault="004326A0" w:rsidP="004326A0">
            <w:pPr>
              <w:jc w:val="both"/>
              <w:rPr>
                <w:rFonts w:ascii="Times New Roman" w:eastAsia="Times New Roman" w:hAnsi="Times New Roman" w:cs="Times New Roman"/>
                <w:color w:val="auto"/>
                <w:sz w:val="28"/>
                <w:szCs w:val="28"/>
              </w:rPr>
            </w:pPr>
          </w:p>
        </w:tc>
      </w:tr>
      <w:tr w:rsidR="004326A0" w:rsidRPr="00630BB3" w:rsidTr="004326A0">
        <w:tc>
          <w:tcPr>
            <w:tcW w:w="3616" w:type="dxa"/>
            <w:shd w:val="clear" w:color="auto" w:fill="auto"/>
          </w:tcPr>
          <w:p w:rsidR="004326A0" w:rsidRPr="00630BB3" w:rsidRDefault="00155D90" w:rsidP="00155D90">
            <w:pPr>
              <w:jc w:val="both"/>
              <w:rPr>
                <w:rFonts w:ascii="Times New Roman" w:eastAsia="Times New Roman" w:hAnsi="Times New Roman" w:cs="Times New Roman"/>
                <w:color w:val="auto"/>
                <w:sz w:val="28"/>
                <w:szCs w:val="28"/>
              </w:rPr>
            </w:pPr>
            <w:r w:rsidRPr="00630BB3">
              <w:rPr>
                <w:rFonts w:ascii="Times New Roman" w:eastAsia="Times New Roman" w:hAnsi="Times New Roman" w:cs="Times New Roman"/>
                <w:color w:val="auto"/>
                <w:sz w:val="28"/>
                <w:szCs w:val="28"/>
              </w:rPr>
              <w:t>Ч</w:t>
            </w:r>
            <w:r w:rsidR="004326A0" w:rsidRPr="00630BB3">
              <w:rPr>
                <w:rFonts w:ascii="Times New Roman" w:eastAsia="Times New Roman" w:hAnsi="Times New Roman" w:cs="Times New Roman"/>
                <w:color w:val="auto"/>
                <w:sz w:val="28"/>
                <w:szCs w:val="28"/>
              </w:rPr>
              <w:t>исл</w:t>
            </w:r>
            <w:r>
              <w:rPr>
                <w:rFonts w:ascii="Times New Roman" w:eastAsia="Times New Roman" w:hAnsi="Times New Roman" w:cs="Times New Roman"/>
                <w:color w:val="auto"/>
                <w:sz w:val="28"/>
                <w:szCs w:val="28"/>
              </w:rPr>
              <w:t xml:space="preserve">о/месяц/год </w:t>
            </w:r>
            <w:r w:rsidR="004326A0" w:rsidRPr="00630BB3">
              <w:rPr>
                <w:rFonts w:ascii="Times New Roman" w:eastAsia="Times New Roman" w:hAnsi="Times New Roman" w:cs="Times New Roman"/>
                <w:color w:val="auto"/>
                <w:sz w:val="28"/>
                <w:szCs w:val="28"/>
              </w:rPr>
              <w:t>рождения</w:t>
            </w:r>
          </w:p>
        </w:tc>
        <w:tc>
          <w:tcPr>
            <w:tcW w:w="6804" w:type="dxa"/>
            <w:gridSpan w:val="2"/>
            <w:shd w:val="clear" w:color="auto" w:fill="auto"/>
          </w:tcPr>
          <w:p w:rsidR="004326A0" w:rsidRPr="00630BB3" w:rsidRDefault="004326A0" w:rsidP="004326A0">
            <w:pPr>
              <w:jc w:val="both"/>
              <w:rPr>
                <w:rFonts w:ascii="Times New Roman" w:eastAsia="Times New Roman" w:hAnsi="Times New Roman" w:cs="Times New Roman"/>
                <w:color w:val="auto"/>
                <w:sz w:val="28"/>
                <w:szCs w:val="28"/>
              </w:rPr>
            </w:pPr>
          </w:p>
        </w:tc>
      </w:tr>
      <w:tr w:rsidR="004326A0" w:rsidRPr="00630BB3" w:rsidTr="004326A0">
        <w:tc>
          <w:tcPr>
            <w:tcW w:w="3616" w:type="dxa"/>
            <w:shd w:val="clear" w:color="auto" w:fill="auto"/>
          </w:tcPr>
          <w:p w:rsidR="004326A0" w:rsidRPr="00630BB3" w:rsidRDefault="00155D90" w:rsidP="004326A0">
            <w:pPr>
              <w:jc w:val="both"/>
              <w:rPr>
                <w:rFonts w:ascii="Times New Roman" w:eastAsia="Times New Roman" w:hAnsi="Times New Roman" w:cs="Times New Roman"/>
                <w:color w:val="auto"/>
                <w:sz w:val="28"/>
                <w:szCs w:val="28"/>
              </w:rPr>
            </w:pPr>
            <w:r>
              <w:rPr>
                <w:rFonts w:ascii="Times New Roman" w:eastAsia="Times New Roman" w:hAnsi="Times New Roman" w:cs="Times New Roman"/>
                <w:color w:val="auto"/>
                <w:sz w:val="28"/>
                <w:szCs w:val="28"/>
              </w:rPr>
              <w:t>А</w:t>
            </w:r>
            <w:r w:rsidR="004326A0" w:rsidRPr="00630BB3">
              <w:rPr>
                <w:rFonts w:ascii="Times New Roman" w:eastAsia="Times New Roman" w:hAnsi="Times New Roman" w:cs="Times New Roman"/>
                <w:color w:val="auto"/>
                <w:sz w:val="28"/>
                <w:szCs w:val="28"/>
              </w:rPr>
              <w:t>др</w:t>
            </w:r>
            <w:r w:rsidR="004326A0">
              <w:rPr>
                <w:rFonts w:ascii="Times New Roman" w:eastAsia="Times New Roman" w:hAnsi="Times New Roman" w:cs="Times New Roman"/>
                <w:color w:val="auto"/>
                <w:sz w:val="28"/>
                <w:szCs w:val="28"/>
              </w:rPr>
              <w:t>ес</w:t>
            </w:r>
          </w:p>
        </w:tc>
        <w:tc>
          <w:tcPr>
            <w:tcW w:w="6804" w:type="dxa"/>
            <w:gridSpan w:val="2"/>
            <w:shd w:val="clear" w:color="auto" w:fill="auto"/>
          </w:tcPr>
          <w:p w:rsidR="004326A0" w:rsidRPr="00630BB3" w:rsidRDefault="004326A0" w:rsidP="004326A0">
            <w:pPr>
              <w:jc w:val="both"/>
              <w:rPr>
                <w:rFonts w:ascii="Times New Roman" w:eastAsia="Times New Roman" w:hAnsi="Times New Roman" w:cs="Times New Roman"/>
                <w:color w:val="auto"/>
                <w:sz w:val="28"/>
                <w:szCs w:val="28"/>
              </w:rPr>
            </w:pPr>
          </w:p>
        </w:tc>
      </w:tr>
      <w:tr w:rsidR="004326A0" w:rsidRPr="00630BB3" w:rsidTr="004326A0">
        <w:tc>
          <w:tcPr>
            <w:tcW w:w="3616" w:type="dxa"/>
            <w:shd w:val="clear" w:color="auto" w:fill="auto"/>
          </w:tcPr>
          <w:p w:rsidR="004326A0" w:rsidRPr="00630BB3" w:rsidRDefault="00155D90" w:rsidP="004326A0">
            <w:pPr>
              <w:jc w:val="both"/>
              <w:rPr>
                <w:rFonts w:ascii="Times New Roman" w:eastAsia="Times New Roman" w:hAnsi="Times New Roman" w:cs="Times New Roman"/>
                <w:color w:val="auto"/>
                <w:sz w:val="28"/>
                <w:szCs w:val="28"/>
              </w:rPr>
            </w:pPr>
            <w:proofErr w:type="spellStart"/>
            <w:r>
              <w:rPr>
                <w:rFonts w:ascii="Times New Roman" w:eastAsia="Times New Roman" w:hAnsi="Times New Roman" w:cs="Times New Roman"/>
                <w:color w:val="auto"/>
                <w:sz w:val="28"/>
                <w:szCs w:val="28"/>
              </w:rPr>
              <w:t>К</w:t>
            </w:r>
            <w:r w:rsidR="004326A0" w:rsidRPr="00630BB3">
              <w:rPr>
                <w:rFonts w:ascii="Times New Roman" w:eastAsia="Times New Roman" w:hAnsi="Times New Roman" w:cs="Times New Roman"/>
                <w:color w:val="auto"/>
                <w:sz w:val="28"/>
                <w:szCs w:val="28"/>
              </w:rPr>
              <w:t>онтактн</w:t>
            </w:r>
            <w:proofErr w:type="spellEnd"/>
            <w:r w:rsidR="004326A0" w:rsidRPr="00630BB3">
              <w:rPr>
                <w:rFonts w:ascii="Times New Roman" w:eastAsia="Times New Roman" w:hAnsi="Times New Roman" w:cs="Times New Roman"/>
                <w:color w:val="auto"/>
                <w:sz w:val="28"/>
                <w:szCs w:val="28"/>
              </w:rPr>
              <w:t>. телефон</w:t>
            </w:r>
          </w:p>
        </w:tc>
        <w:tc>
          <w:tcPr>
            <w:tcW w:w="6804" w:type="dxa"/>
            <w:gridSpan w:val="2"/>
            <w:shd w:val="clear" w:color="auto" w:fill="auto"/>
          </w:tcPr>
          <w:p w:rsidR="004326A0" w:rsidRPr="00630BB3" w:rsidRDefault="004326A0" w:rsidP="004326A0">
            <w:pPr>
              <w:jc w:val="both"/>
              <w:rPr>
                <w:rFonts w:ascii="Times New Roman" w:eastAsia="Times New Roman" w:hAnsi="Times New Roman" w:cs="Times New Roman"/>
                <w:color w:val="auto"/>
                <w:sz w:val="28"/>
                <w:szCs w:val="28"/>
              </w:rPr>
            </w:pPr>
          </w:p>
        </w:tc>
      </w:tr>
      <w:tr w:rsidR="004326A0" w:rsidRPr="00630BB3" w:rsidTr="004326A0">
        <w:tc>
          <w:tcPr>
            <w:tcW w:w="3616" w:type="dxa"/>
            <w:shd w:val="clear" w:color="auto" w:fill="auto"/>
          </w:tcPr>
          <w:p w:rsidR="004326A0" w:rsidRPr="00630BB3" w:rsidRDefault="004326A0" w:rsidP="004326A0">
            <w:pPr>
              <w:jc w:val="both"/>
              <w:rPr>
                <w:rFonts w:ascii="Times New Roman" w:eastAsia="Times New Roman" w:hAnsi="Times New Roman" w:cs="Times New Roman"/>
                <w:color w:val="auto"/>
                <w:sz w:val="28"/>
                <w:szCs w:val="28"/>
              </w:rPr>
            </w:pPr>
          </w:p>
        </w:tc>
        <w:tc>
          <w:tcPr>
            <w:tcW w:w="2098" w:type="dxa"/>
            <w:shd w:val="clear" w:color="auto" w:fill="auto"/>
          </w:tcPr>
          <w:p w:rsidR="004326A0" w:rsidRPr="00630BB3" w:rsidRDefault="004326A0" w:rsidP="004326A0">
            <w:pPr>
              <w:jc w:val="both"/>
              <w:rPr>
                <w:rFonts w:ascii="Times New Roman" w:eastAsia="Times New Roman" w:hAnsi="Times New Roman" w:cs="Times New Roman"/>
                <w:color w:val="auto"/>
                <w:sz w:val="28"/>
                <w:szCs w:val="28"/>
              </w:rPr>
            </w:pPr>
            <w:r w:rsidRPr="00630BB3">
              <w:rPr>
                <w:rFonts w:ascii="Times New Roman" w:eastAsia="Times New Roman" w:hAnsi="Times New Roman" w:cs="Times New Roman"/>
                <w:color w:val="auto"/>
                <w:sz w:val="28"/>
                <w:szCs w:val="28"/>
              </w:rPr>
              <w:t xml:space="preserve">    баллы</w:t>
            </w:r>
          </w:p>
        </w:tc>
        <w:tc>
          <w:tcPr>
            <w:tcW w:w="4706" w:type="dxa"/>
            <w:tcBorders>
              <w:bottom w:val="single" w:sz="4" w:space="0" w:color="auto"/>
            </w:tcBorders>
            <w:shd w:val="clear" w:color="auto" w:fill="auto"/>
          </w:tcPr>
          <w:p w:rsidR="004326A0" w:rsidRPr="00630BB3" w:rsidRDefault="004326A0" w:rsidP="004326A0">
            <w:pPr>
              <w:jc w:val="both"/>
              <w:rPr>
                <w:rFonts w:ascii="Times New Roman" w:eastAsia="Times New Roman" w:hAnsi="Times New Roman" w:cs="Times New Roman"/>
                <w:color w:val="auto"/>
                <w:sz w:val="28"/>
                <w:szCs w:val="28"/>
              </w:rPr>
            </w:pPr>
            <w:r w:rsidRPr="00630BB3">
              <w:rPr>
                <w:rFonts w:ascii="Times New Roman" w:eastAsia="Times New Roman" w:hAnsi="Times New Roman" w:cs="Times New Roman"/>
                <w:color w:val="auto"/>
                <w:sz w:val="28"/>
                <w:szCs w:val="28"/>
              </w:rPr>
              <w:t xml:space="preserve">         Рекомендуем:</w:t>
            </w:r>
          </w:p>
        </w:tc>
      </w:tr>
      <w:tr w:rsidR="004326A0" w:rsidRPr="00630BB3" w:rsidTr="004326A0">
        <w:tc>
          <w:tcPr>
            <w:tcW w:w="3616" w:type="dxa"/>
            <w:shd w:val="clear" w:color="auto" w:fill="auto"/>
          </w:tcPr>
          <w:p w:rsidR="004326A0" w:rsidRPr="00630BB3" w:rsidRDefault="004326A0" w:rsidP="004326A0">
            <w:pPr>
              <w:jc w:val="both"/>
              <w:rPr>
                <w:rFonts w:ascii="Times New Roman" w:eastAsia="Times New Roman" w:hAnsi="Times New Roman" w:cs="Times New Roman"/>
                <w:color w:val="auto"/>
                <w:sz w:val="28"/>
                <w:szCs w:val="28"/>
              </w:rPr>
            </w:pPr>
            <w:r w:rsidRPr="00630BB3">
              <w:rPr>
                <w:rFonts w:ascii="Times New Roman" w:eastAsia="Times New Roman" w:hAnsi="Times New Roman" w:cs="Times New Roman"/>
                <w:color w:val="auto"/>
                <w:sz w:val="28"/>
                <w:szCs w:val="28"/>
              </w:rPr>
              <w:t>Слух</w:t>
            </w:r>
          </w:p>
        </w:tc>
        <w:tc>
          <w:tcPr>
            <w:tcW w:w="2098" w:type="dxa"/>
            <w:tcBorders>
              <w:right w:val="single" w:sz="4" w:space="0" w:color="auto"/>
            </w:tcBorders>
            <w:shd w:val="clear" w:color="auto" w:fill="auto"/>
          </w:tcPr>
          <w:p w:rsidR="004326A0" w:rsidRPr="00630BB3" w:rsidRDefault="004326A0" w:rsidP="004326A0">
            <w:pPr>
              <w:jc w:val="both"/>
              <w:rPr>
                <w:rFonts w:ascii="Times New Roman" w:eastAsia="Times New Roman" w:hAnsi="Times New Roman" w:cs="Times New Roman"/>
                <w:color w:val="auto"/>
                <w:sz w:val="28"/>
                <w:szCs w:val="28"/>
              </w:rPr>
            </w:pPr>
          </w:p>
        </w:tc>
        <w:tc>
          <w:tcPr>
            <w:tcW w:w="4706" w:type="dxa"/>
            <w:tcBorders>
              <w:top w:val="single" w:sz="4" w:space="0" w:color="auto"/>
              <w:left w:val="single" w:sz="4" w:space="0" w:color="auto"/>
              <w:bottom w:val="nil"/>
              <w:right w:val="single" w:sz="4" w:space="0" w:color="auto"/>
            </w:tcBorders>
            <w:shd w:val="clear" w:color="auto" w:fill="auto"/>
          </w:tcPr>
          <w:p w:rsidR="004326A0" w:rsidRPr="00630BB3" w:rsidRDefault="004326A0" w:rsidP="004326A0">
            <w:pPr>
              <w:jc w:val="both"/>
              <w:rPr>
                <w:rFonts w:ascii="Times New Roman" w:eastAsia="Times New Roman" w:hAnsi="Times New Roman" w:cs="Times New Roman"/>
                <w:color w:val="auto"/>
                <w:sz w:val="28"/>
                <w:szCs w:val="28"/>
              </w:rPr>
            </w:pPr>
          </w:p>
        </w:tc>
      </w:tr>
      <w:tr w:rsidR="004326A0" w:rsidRPr="00630BB3" w:rsidTr="004326A0">
        <w:tc>
          <w:tcPr>
            <w:tcW w:w="3616" w:type="dxa"/>
            <w:shd w:val="clear" w:color="auto" w:fill="auto"/>
          </w:tcPr>
          <w:p w:rsidR="004326A0" w:rsidRPr="00630BB3" w:rsidRDefault="004326A0" w:rsidP="004326A0">
            <w:pPr>
              <w:jc w:val="both"/>
              <w:rPr>
                <w:rFonts w:ascii="Times New Roman" w:eastAsia="Times New Roman" w:hAnsi="Times New Roman" w:cs="Times New Roman"/>
                <w:color w:val="auto"/>
                <w:sz w:val="28"/>
                <w:szCs w:val="28"/>
              </w:rPr>
            </w:pPr>
            <w:r w:rsidRPr="00630BB3">
              <w:rPr>
                <w:rFonts w:ascii="Times New Roman" w:eastAsia="Times New Roman" w:hAnsi="Times New Roman" w:cs="Times New Roman"/>
                <w:color w:val="auto"/>
                <w:sz w:val="28"/>
                <w:szCs w:val="28"/>
              </w:rPr>
              <w:t>Ритм</w:t>
            </w:r>
          </w:p>
        </w:tc>
        <w:tc>
          <w:tcPr>
            <w:tcW w:w="2098" w:type="dxa"/>
            <w:tcBorders>
              <w:right w:val="single" w:sz="4" w:space="0" w:color="auto"/>
            </w:tcBorders>
            <w:shd w:val="clear" w:color="auto" w:fill="auto"/>
          </w:tcPr>
          <w:p w:rsidR="004326A0" w:rsidRPr="00630BB3" w:rsidRDefault="004326A0" w:rsidP="004326A0">
            <w:pPr>
              <w:jc w:val="both"/>
              <w:rPr>
                <w:rFonts w:ascii="Times New Roman" w:eastAsia="Times New Roman" w:hAnsi="Times New Roman" w:cs="Times New Roman"/>
                <w:color w:val="auto"/>
                <w:sz w:val="28"/>
                <w:szCs w:val="28"/>
              </w:rPr>
            </w:pPr>
          </w:p>
        </w:tc>
        <w:tc>
          <w:tcPr>
            <w:tcW w:w="4706" w:type="dxa"/>
            <w:tcBorders>
              <w:top w:val="nil"/>
              <w:left w:val="single" w:sz="4" w:space="0" w:color="auto"/>
              <w:bottom w:val="nil"/>
              <w:right w:val="single" w:sz="4" w:space="0" w:color="auto"/>
            </w:tcBorders>
            <w:shd w:val="clear" w:color="auto" w:fill="auto"/>
          </w:tcPr>
          <w:p w:rsidR="004326A0" w:rsidRPr="00630BB3" w:rsidRDefault="004326A0" w:rsidP="004326A0">
            <w:pPr>
              <w:jc w:val="both"/>
              <w:rPr>
                <w:rFonts w:ascii="Times New Roman" w:eastAsia="Times New Roman" w:hAnsi="Times New Roman" w:cs="Times New Roman"/>
                <w:color w:val="auto"/>
                <w:sz w:val="28"/>
                <w:szCs w:val="28"/>
              </w:rPr>
            </w:pPr>
          </w:p>
        </w:tc>
      </w:tr>
      <w:tr w:rsidR="004326A0" w:rsidRPr="00630BB3" w:rsidTr="004326A0">
        <w:tc>
          <w:tcPr>
            <w:tcW w:w="3616" w:type="dxa"/>
            <w:shd w:val="clear" w:color="auto" w:fill="auto"/>
          </w:tcPr>
          <w:p w:rsidR="004326A0" w:rsidRPr="00630BB3" w:rsidRDefault="004326A0" w:rsidP="004326A0">
            <w:pPr>
              <w:jc w:val="both"/>
              <w:rPr>
                <w:rFonts w:ascii="Times New Roman" w:eastAsia="Times New Roman" w:hAnsi="Times New Roman" w:cs="Times New Roman"/>
                <w:color w:val="auto"/>
                <w:sz w:val="28"/>
                <w:szCs w:val="28"/>
              </w:rPr>
            </w:pPr>
            <w:r w:rsidRPr="00630BB3">
              <w:rPr>
                <w:rFonts w:ascii="Times New Roman" w:eastAsia="Times New Roman" w:hAnsi="Times New Roman" w:cs="Times New Roman"/>
                <w:color w:val="auto"/>
                <w:sz w:val="28"/>
                <w:szCs w:val="28"/>
              </w:rPr>
              <w:t>Память</w:t>
            </w:r>
          </w:p>
        </w:tc>
        <w:tc>
          <w:tcPr>
            <w:tcW w:w="2098" w:type="dxa"/>
            <w:tcBorders>
              <w:right w:val="single" w:sz="4" w:space="0" w:color="auto"/>
            </w:tcBorders>
            <w:shd w:val="clear" w:color="auto" w:fill="auto"/>
          </w:tcPr>
          <w:p w:rsidR="004326A0" w:rsidRPr="00630BB3" w:rsidRDefault="004326A0" w:rsidP="004326A0">
            <w:pPr>
              <w:jc w:val="both"/>
              <w:rPr>
                <w:rFonts w:ascii="Times New Roman" w:eastAsia="Times New Roman" w:hAnsi="Times New Roman" w:cs="Times New Roman"/>
                <w:color w:val="auto"/>
                <w:sz w:val="28"/>
                <w:szCs w:val="28"/>
              </w:rPr>
            </w:pPr>
          </w:p>
        </w:tc>
        <w:tc>
          <w:tcPr>
            <w:tcW w:w="4706" w:type="dxa"/>
            <w:tcBorders>
              <w:top w:val="nil"/>
              <w:left w:val="single" w:sz="4" w:space="0" w:color="auto"/>
              <w:bottom w:val="nil"/>
              <w:right w:val="single" w:sz="4" w:space="0" w:color="auto"/>
            </w:tcBorders>
            <w:shd w:val="clear" w:color="auto" w:fill="auto"/>
          </w:tcPr>
          <w:p w:rsidR="004326A0" w:rsidRPr="00630BB3" w:rsidRDefault="004326A0" w:rsidP="004326A0">
            <w:pPr>
              <w:jc w:val="both"/>
              <w:rPr>
                <w:rFonts w:ascii="Times New Roman" w:eastAsia="Times New Roman" w:hAnsi="Times New Roman" w:cs="Times New Roman"/>
                <w:color w:val="auto"/>
                <w:sz w:val="28"/>
                <w:szCs w:val="28"/>
              </w:rPr>
            </w:pPr>
          </w:p>
        </w:tc>
      </w:tr>
      <w:tr w:rsidR="004326A0" w:rsidRPr="00630BB3" w:rsidTr="004326A0">
        <w:tc>
          <w:tcPr>
            <w:tcW w:w="3616" w:type="dxa"/>
            <w:shd w:val="clear" w:color="auto" w:fill="auto"/>
          </w:tcPr>
          <w:p w:rsidR="004326A0" w:rsidRPr="00630BB3" w:rsidRDefault="004326A0" w:rsidP="004326A0">
            <w:pPr>
              <w:jc w:val="both"/>
              <w:rPr>
                <w:rFonts w:ascii="Times New Roman" w:eastAsia="Times New Roman" w:hAnsi="Times New Roman" w:cs="Times New Roman"/>
                <w:color w:val="auto"/>
                <w:sz w:val="28"/>
                <w:szCs w:val="28"/>
              </w:rPr>
            </w:pPr>
            <w:r w:rsidRPr="00630BB3">
              <w:rPr>
                <w:rFonts w:ascii="Times New Roman" w:eastAsia="Times New Roman" w:hAnsi="Times New Roman" w:cs="Times New Roman"/>
                <w:color w:val="auto"/>
                <w:sz w:val="28"/>
                <w:szCs w:val="28"/>
              </w:rPr>
              <w:t>Общий бал</w:t>
            </w:r>
          </w:p>
        </w:tc>
        <w:tc>
          <w:tcPr>
            <w:tcW w:w="2098" w:type="dxa"/>
            <w:tcBorders>
              <w:right w:val="single" w:sz="4" w:space="0" w:color="auto"/>
            </w:tcBorders>
            <w:shd w:val="clear" w:color="auto" w:fill="auto"/>
          </w:tcPr>
          <w:p w:rsidR="004326A0" w:rsidRPr="00630BB3" w:rsidRDefault="004326A0" w:rsidP="004326A0">
            <w:pPr>
              <w:jc w:val="both"/>
              <w:rPr>
                <w:rFonts w:ascii="Times New Roman" w:eastAsia="Times New Roman" w:hAnsi="Times New Roman" w:cs="Times New Roman"/>
                <w:color w:val="auto"/>
                <w:sz w:val="28"/>
                <w:szCs w:val="28"/>
              </w:rPr>
            </w:pPr>
          </w:p>
        </w:tc>
        <w:tc>
          <w:tcPr>
            <w:tcW w:w="4706" w:type="dxa"/>
            <w:tcBorders>
              <w:top w:val="nil"/>
              <w:left w:val="single" w:sz="4" w:space="0" w:color="auto"/>
              <w:bottom w:val="single" w:sz="4" w:space="0" w:color="auto"/>
              <w:right w:val="single" w:sz="4" w:space="0" w:color="auto"/>
            </w:tcBorders>
            <w:shd w:val="clear" w:color="auto" w:fill="auto"/>
          </w:tcPr>
          <w:p w:rsidR="004326A0" w:rsidRPr="00630BB3" w:rsidRDefault="004326A0" w:rsidP="004326A0">
            <w:pPr>
              <w:jc w:val="both"/>
              <w:rPr>
                <w:rFonts w:ascii="Times New Roman" w:eastAsia="Times New Roman" w:hAnsi="Times New Roman" w:cs="Times New Roman"/>
                <w:color w:val="auto"/>
                <w:sz w:val="28"/>
                <w:szCs w:val="28"/>
              </w:rPr>
            </w:pPr>
          </w:p>
        </w:tc>
      </w:tr>
      <w:tr w:rsidR="004326A0" w:rsidRPr="00630BB3" w:rsidTr="004326A0">
        <w:tc>
          <w:tcPr>
            <w:tcW w:w="3616" w:type="dxa"/>
            <w:shd w:val="clear" w:color="auto" w:fill="auto"/>
          </w:tcPr>
          <w:p w:rsidR="004326A0" w:rsidRPr="00630BB3" w:rsidRDefault="004326A0" w:rsidP="004326A0">
            <w:pPr>
              <w:jc w:val="both"/>
              <w:rPr>
                <w:rFonts w:ascii="Times New Roman" w:eastAsia="Times New Roman" w:hAnsi="Times New Roman" w:cs="Times New Roman"/>
                <w:color w:val="auto"/>
                <w:sz w:val="28"/>
                <w:szCs w:val="28"/>
              </w:rPr>
            </w:pPr>
            <w:r w:rsidRPr="00630BB3">
              <w:rPr>
                <w:rFonts w:ascii="Times New Roman" w:eastAsia="Times New Roman" w:hAnsi="Times New Roman" w:cs="Times New Roman"/>
                <w:color w:val="auto"/>
                <w:sz w:val="28"/>
                <w:szCs w:val="28"/>
              </w:rPr>
              <w:t>Музыкальные способности</w:t>
            </w:r>
          </w:p>
        </w:tc>
        <w:tc>
          <w:tcPr>
            <w:tcW w:w="2098" w:type="dxa"/>
            <w:tcBorders>
              <w:right w:val="single" w:sz="4" w:space="0" w:color="auto"/>
            </w:tcBorders>
            <w:shd w:val="clear" w:color="auto" w:fill="auto"/>
          </w:tcPr>
          <w:p w:rsidR="004326A0" w:rsidRPr="00630BB3" w:rsidRDefault="004326A0" w:rsidP="004326A0">
            <w:pPr>
              <w:jc w:val="both"/>
              <w:rPr>
                <w:rFonts w:ascii="Times New Roman" w:eastAsia="Times New Roman" w:hAnsi="Times New Roman" w:cs="Times New Roman"/>
                <w:color w:val="auto"/>
                <w:sz w:val="28"/>
                <w:szCs w:val="28"/>
              </w:rPr>
            </w:pPr>
          </w:p>
        </w:tc>
        <w:tc>
          <w:tcPr>
            <w:tcW w:w="4706" w:type="dxa"/>
            <w:tcBorders>
              <w:top w:val="single" w:sz="4" w:space="0" w:color="auto"/>
              <w:left w:val="single" w:sz="4" w:space="0" w:color="auto"/>
              <w:bottom w:val="single" w:sz="4" w:space="0" w:color="auto"/>
              <w:right w:val="single" w:sz="4" w:space="0" w:color="auto"/>
            </w:tcBorders>
            <w:shd w:val="clear" w:color="auto" w:fill="auto"/>
          </w:tcPr>
          <w:p w:rsidR="004326A0" w:rsidRPr="00630BB3" w:rsidRDefault="004326A0" w:rsidP="004326A0">
            <w:pPr>
              <w:jc w:val="both"/>
              <w:rPr>
                <w:rFonts w:ascii="Times New Roman" w:eastAsia="Times New Roman" w:hAnsi="Times New Roman" w:cs="Times New Roman"/>
                <w:color w:val="auto"/>
                <w:sz w:val="28"/>
                <w:szCs w:val="28"/>
              </w:rPr>
            </w:pPr>
            <w:r w:rsidRPr="00630BB3">
              <w:rPr>
                <w:rFonts w:ascii="Times New Roman" w:eastAsia="Times New Roman" w:hAnsi="Times New Roman" w:cs="Times New Roman"/>
                <w:color w:val="auto"/>
                <w:sz w:val="28"/>
                <w:szCs w:val="28"/>
              </w:rPr>
              <w:t>Программы:</w:t>
            </w:r>
          </w:p>
          <w:p w:rsidR="004326A0" w:rsidRPr="00630BB3" w:rsidRDefault="004326A0" w:rsidP="004326A0">
            <w:pPr>
              <w:jc w:val="both"/>
              <w:rPr>
                <w:rFonts w:ascii="Times New Roman" w:eastAsia="Times New Roman" w:hAnsi="Times New Roman" w:cs="Times New Roman"/>
                <w:color w:val="auto"/>
                <w:sz w:val="28"/>
                <w:szCs w:val="28"/>
              </w:rPr>
            </w:pPr>
            <w:r w:rsidRPr="00630BB3">
              <w:rPr>
                <w:rFonts w:ascii="Times New Roman" w:eastAsia="Times New Roman" w:hAnsi="Times New Roman" w:cs="Times New Roman"/>
                <w:color w:val="auto"/>
                <w:sz w:val="28"/>
                <w:szCs w:val="28"/>
              </w:rPr>
              <w:t xml:space="preserve"> </w:t>
            </w:r>
            <w:proofErr w:type="spellStart"/>
            <w:r w:rsidRPr="00630BB3">
              <w:rPr>
                <w:rFonts w:ascii="Times New Roman" w:eastAsia="Times New Roman" w:hAnsi="Times New Roman" w:cs="Times New Roman"/>
                <w:color w:val="auto"/>
                <w:sz w:val="28"/>
                <w:szCs w:val="28"/>
              </w:rPr>
              <w:t>Предпрофессиональная</w:t>
            </w:r>
            <w:proofErr w:type="spellEnd"/>
            <w:r w:rsidRPr="00630BB3">
              <w:rPr>
                <w:rFonts w:ascii="Times New Roman" w:eastAsia="Times New Roman" w:hAnsi="Times New Roman" w:cs="Times New Roman"/>
                <w:color w:val="auto"/>
                <w:sz w:val="28"/>
                <w:szCs w:val="28"/>
              </w:rPr>
              <w:t xml:space="preserve"> ____</w:t>
            </w:r>
          </w:p>
          <w:p w:rsidR="004326A0" w:rsidRPr="00630BB3" w:rsidRDefault="004326A0" w:rsidP="004326A0">
            <w:pPr>
              <w:jc w:val="both"/>
              <w:rPr>
                <w:rFonts w:ascii="Times New Roman" w:eastAsia="Times New Roman" w:hAnsi="Times New Roman" w:cs="Times New Roman"/>
                <w:color w:val="auto"/>
                <w:sz w:val="28"/>
                <w:szCs w:val="28"/>
              </w:rPr>
            </w:pPr>
            <w:r w:rsidRPr="00630BB3">
              <w:rPr>
                <w:rFonts w:ascii="Times New Roman" w:eastAsia="Times New Roman" w:hAnsi="Times New Roman" w:cs="Times New Roman"/>
                <w:color w:val="auto"/>
                <w:sz w:val="28"/>
                <w:szCs w:val="28"/>
              </w:rPr>
              <w:t xml:space="preserve"> </w:t>
            </w:r>
            <w:proofErr w:type="spellStart"/>
            <w:r w:rsidRPr="00630BB3">
              <w:rPr>
                <w:rFonts w:ascii="Times New Roman" w:eastAsia="Times New Roman" w:hAnsi="Times New Roman" w:cs="Times New Roman"/>
                <w:color w:val="auto"/>
                <w:sz w:val="28"/>
                <w:szCs w:val="28"/>
              </w:rPr>
              <w:t>Общеразвивающая</w:t>
            </w:r>
            <w:proofErr w:type="spellEnd"/>
            <w:r w:rsidRPr="00630BB3">
              <w:rPr>
                <w:rFonts w:ascii="Times New Roman" w:eastAsia="Times New Roman" w:hAnsi="Times New Roman" w:cs="Times New Roman"/>
                <w:color w:val="auto"/>
                <w:sz w:val="28"/>
                <w:szCs w:val="28"/>
              </w:rPr>
              <w:t xml:space="preserve"> ____</w:t>
            </w:r>
          </w:p>
        </w:tc>
      </w:tr>
      <w:tr w:rsidR="004326A0" w:rsidRPr="00630BB3" w:rsidTr="004326A0">
        <w:tc>
          <w:tcPr>
            <w:tcW w:w="3616" w:type="dxa"/>
            <w:shd w:val="clear" w:color="auto" w:fill="auto"/>
          </w:tcPr>
          <w:p w:rsidR="004326A0" w:rsidRPr="00630BB3" w:rsidRDefault="004326A0" w:rsidP="004326A0">
            <w:pPr>
              <w:jc w:val="both"/>
              <w:rPr>
                <w:rFonts w:ascii="Times New Roman" w:eastAsia="Times New Roman" w:hAnsi="Times New Roman" w:cs="Times New Roman"/>
                <w:color w:val="auto"/>
                <w:sz w:val="28"/>
                <w:szCs w:val="28"/>
              </w:rPr>
            </w:pPr>
            <w:r w:rsidRPr="00630BB3">
              <w:rPr>
                <w:rFonts w:ascii="Times New Roman" w:eastAsia="Times New Roman" w:hAnsi="Times New Roman" w:cs="Times New Roman"/>
                <w:color w:val="auto"/>
                <w:sz w:val="28"/>
                <w:szCs w:val="28"/>
              </w:rPr>
              <w:t>Хореографические способности</w:t>
            </w:r>
          </w:p>
        </w:tc>
        <w:tc>
          <w:tcPr>
            <w:tcW w:w="2098" w:type="dxa"/>
            <w:tcBorders>
              <w:bottom w:val="single" w:sz="4" w:space="0" w:color="auto"/>
              <w:right w:val="single" w:sz="4" w:space="0" w:color="auto"/>
            </w:tcBorders>
            <w:shd w:val="clear" w:color="auto" w:fill="auto"/>
          </w:tcPr>
          <w:p w:rsidR="004326A0" w:rsidRPr="00630BB3" w:rsidRDefault="004326A0" w:rsidP="004326A0">
            <w:pPr>
              <w:jc w:val="both"/>
              <w:rPr>
                <w:rFonts w:ascii="Times New Roman" w:eastAsia="Times New Roman" w:hAnsi="Times New Roman" w:cs="Times New Roman"/>
                <w:color w:val="auto"/>
                <w:sz w:val="28"/>
                <w:szCs w:val="28"/>
              </w:rPr>
            </w:pPr>
          </w:p>
        </w:tc>
        <w:tc>
          <w:tcPr>
            <w:tcW w:w="4706" w:type="dxa"/>
            <w:tcBorders>
              <w:top w:val="single" w:sz="4" w:space="0" w:color="auto"/>
              <w:left w:val="single" w:sz="4" w:space="0" w:color="auto"/>
              <w:bottom w:val="single" w:sz="4" w:space="0" w:color="auto"/>
              <w:right w:val="single" w:sz="4" w:space="0" w:color="auto"/>
            </w:tcBorders>
            <w:shd w:val="clear" w:color="auto" w:fill="auto"/>
          </w:tcPr>
          <w:p w:rsidR="004326A0" w:rsidRPr="00630BB3" w:rsidRDefault="004326A0" w:rsidP="004326A0">
            <w:pPr>
              <w:jc w:val="both"/>
              <w:rPr>
                <w:rFonts w:ascii="Times New Roman" w:eastAsia="Times New Roman" w:hAnsi="Times New Roman" w:cs="Times New Roman"/>
                <w:color w:val="auto"/>
                <w:sz w:val="28"/>
                <w:szCs w:val="28"/>
              </w:rPr>
            </w:pPr>
          </w:p>
        </w:tc>
      </w:tr>
      <w:tr w:rsidR="004326A0" w:rsidRPr="00630BB3" w:rsidTr="004326A0">
        <w:tc>
          <w:tcPr>
            <w:tcW w:w="3616" w:type="dxa"/>
            <w:shd w:val="clear" w:color="auto" w:fill="auto"/>
          </w:tcPr>
          <w:p w:rsidR="004326A0" w:rsidRPr="00630BB3" w:rsidRDefault="004326A0" w:rsidP="004326A0">
            <w:pPr>
              <w:jc w:val="both"/>
              <w:rPr>
                <w:rFonts w:ascii="Times New Roman" w:eastAsia="Times New Roman" w:hAnsi="Times New Roman" w:cs="Times New Roman"/>
                <w:color w:val="auto"/>
                <w:sz w:val="28"/>
                <w:szCs w:val="28"/>
              </w:rPr>
            </w:pPr>
            <w:r w:rsidRPr="00630BB3">
              <w:rPr>
                <w:rFonts w:ascii="Times New Roman" w:eastAsia="Times New Roman" w:hAnsi="Times New Roman" w:cs="Times New Roman"/>
                <w:color w:val="auto"/>
                <w:sz w:val="28"/>
                <w:szCs w:val="28"/>
              </w:rPr>
              <w:t xml:space="preserve">Художественные способности </w:t>
            </w:r>
          </w:p>
        </w:tc>
        <w:tc>
          <w:tcPr>
            <w:tcW w:w="2098" w:type="dxa"/>
            <w:tcBorders>
              <w:right w:val="single" w:sz="4" w:space="0" w:color="auto"/>
            </w:tcBorders>
            <w:shd w:val="clear" w:color="auto" w:fill="auto"/>
          </w:tcPr>
          <w:p w:rsidR="004326A0" w:rsidRPr="00630BB3" w:rsidRDefault="004326A0" w:rsidP="004326A0">
            <w:pPr>
              <w:jc w:val="both"/>
              <w:rPr>
                <w:rFonts w:ascii="Times New Roman" w:eastAsia="Times New Roman" w:hAnsi="Times New Roman" w:cs="Times New Roman"/>
                <w:color w:val="auto"/>
                <w:sz w:val="28"/>
                <w:szCs w:val="28"/>
              </w:rPr>
            </w:pPr>
          </w:p>
        </w:tc>
        <w:tc>
          <w:tcPr>
            <w:tcW w:w="4706" w:type="dxa"/>
            <w:tcBorders>
              <w:top w:val="nil"/>
              <w:left w:val="single" w:sz="4" w:space="0" w:color="auto"/>
              <w:bottom w:val="single" w:sz="4" w:space="0" w:color="auto"/>
              <w:right w:val="single" w:sz="4" w:space="0" w:color="auto"/>
            </w:tcBorders>
            <w:shd w:val="clear" w:color="auto" w:fill="auto"/>
          </w:tcPr>
          <w:p w:rsidR="004326A0" w:rsidRPr="00630BB3" w:rsidRDefault="004326A0" w:rsidP="004326A0">
            <w:pPr>
              <w:jc w:val="both"/>
              <w:rPr>
                <w:rFonts w:ascii="Times New Roman" w:eastAsia="Times New Roman" w:hAnsi="Times New Roman" w:cs="Times New Roman"/>
                <w:color w:val="auto"/>
                <w:sz w:val="28"/>
                <w:szCs w:val="28"/>
              </w:rPr>
            </w:pPr>
          </w:p>
        </w:tc>
      </w:tr>
      <w:tr w:rsidR="004326A0" w:rsidRPr="00630BB3" w:rsidTr="004326A0">
        <w:tc>
          <w:tcPr>
            <w:tcW w:w="3616" w:type="dxa"/>
            <w:shd w:val="clear" w:color="auto" w:fill="auto"/>
          </w:tcPr>
          <w:p w:rsidR="004326A0" w:rsidRPr="00630BB3" w:rsidRDefault="004326A0" w:rsidP="004326A0">
            <w:pPr>
              <w:jc w:val="both"/>
              <w:rPr>
                <w:rFonts w:ascii="Times New Roman" w:eastAsia="Times New Roman" w:hAnsi="Times New Roman" w:cs="Times New Roman"/>
                <w:color w:val="auto"/>
                <w:sz w:val="28"/>
                <w:szCs w:val="28"/>
              </w:rPr>
            </w:pPr>
            <w:r w:rsidRPr="00630BB3">
              <w:rPr>
                <w:rFonts w:ascii="Times New Roman" w:eastAsia="Times New Roman" w:hAnsi="Times New Roman" w:cs="Times New Roman"/>
                <w:color w:val="auto"/>
                <w:sz w:val="28"/>
                <w:szCs w:val="28"/>
              </w:rPr>
              <w:t xml:space="preserve">Подготовительный класс </w:t>
            </w:r>
          </w:p>
          <w:p w:rsidR="004326A0" w:rsidRPr="00630BB3" w:rsidRDefault="00155D90" w:rsidP="004326A0">
            <w:pPr>
              <w:jc w:val="both"/>
              <w:rPr>
                <w:rFonts w:ascii="Times New Roman" w:eastAsia="Times New Roman" w:hAnsi="Times New Roman" w:cs="Times New Roman"/>
                <w:color w:val="auto"/>
                <w:sz w:val="28"/>
                <w:szCs w:val="28"/>
              </w:rPr>
            </w:pPr>
            <w:r>
              <w:rPr>
                <w:rFonts w:ascii="Times New Roman" w:eastAsia="Times New Roman" w:hAnsi="Times New Roman" w:cs="Times New Roman"/>
                <w:color w:val="auto"/>
                <w:sz w:val="28"/>
                <w:szCs w:val="28"/>
              </w:rPr>
              <w:t>(</w:t>
            </w:r>
            <w:r w:rsidR="004326A0" w:rsidRPr="00630BB3">
              <w:rPr>
                <w:rFonts w:ascii="Times New Roman" w:eastAsia="Times New Roman" w:hAnsi="Times New Roman" w:cs="Times New Roman"/>
                <w:color w:val="auto"/>
                <w:sz w:val="28"/>
                <w:szCs w:val="28"/>
              </w:rPr>
              <w:t>резерв)</w:t>
            </w:r>
          </w:p>
        </w:tc>
        <w:tc>
          <w:tcPr>
            <w:tcW w:w="2098" w:type="dxa"/>
            <w:tcBorders>
              <w:right w:val="single" w:sz="4" w:space="0" w:color="auto"/>
            </w:tcBorders>
            <w:shd w:val="clear" w:color="auto" w:fill="auto"/>
          </w:tcPr>
          <w:p w:rsidR="004326A0" w:rsidRPr="00630BB3" w:rsidRDefault="004326A0" w:rsidP="004326A0">
            <w:pPr>
              <w:jc w:val="both"/>
              <w:rPr>
                <w:rFonts w:ascii="Times New Roman" w:eastAsia="Times New Roman" w:hAnsi="Times New Roman" w:cs="Times New Roman"/>
                <w:color w:val="auto"/>
                <w:sz w:val="28"/>
                <w:szCs w:val="28"/>
              </w:rPr>
            </w:pPr>
          </w:p>
        </w:tc>
        <w:tc>
          <w:tcPr>
            <w:tcW w:w="4706" w:type="dxa"/>
            <w:tcBorders>
              <w:top w:val="nil"/>
              <w:left w:val="single" w:sz="4" w:space="0" w:color="auto"/>
              <w:bottom w:val="single" w:sz="4" w:space="0" w:color="auto"/>
              <w:right w:val="single" w:sz="4" w:space="0" w:color="auto"/>
            </w:tcBorders>
            <w:shd w:val="clear" w:color="auto" w:fill="auto"/>
          </w:tcPr>
          <w:p w:rsidR="004326A0" w:rsidRPr="00630BB3" w:rsidRDefault="004326A0" w:rsidP="004326A0">
            <w:pPr>
              <w:jc w:val="both"/>
              <w:rPr>
                <w:rFonts w:ascii="Times New Roman" w:eastAsia="Times New Roman" w:hAnsi="Times New Roman" w:cs="Times New Roman"/>
                <w:color w:val="auto"/>
                <w:sz w:val="28"/>
                <w:szCs w:val="28"/>
              </w:rPr>
            </w:pPr>
          </w:p>
        </w:tc>
      </w:tr>
    </w:tbl>
    <w:p w:rsidR="004326A0" w:rsidRPr="00630BB3" w:rsidRDefault="004326A0" w:rsidP="004326A0">
      <w:pPr>
        <w:spacing w:line="276" w:lineRule="auto"/>
        <w:jc w:val="both"/>
        <w:rPr>
          <w:rFonts w:ascii="Times New Roman" w:eastAsia="Times New Roman" w:hAnsi="Times New Roman" w:cs="Times New Roman"/>
          <w:i/>
          <w:color w:val="auto"/>
          <w:szCs w:val="20"/>
        </w:rPr>
      </w:pPr>
      <w:r w:rsidRPr="00630BB3">
        <w:rPr>
          <w:rFonts w:ascii="Times New Roman" w:eastAsia="Times New Roman" w:hAnsi="Times New Roman" w:cs="Times New Roman"/>
          <w:color w:val="auto"/>
          <w:spacing w:val="22"/>
          <w:sz w:val="28"/>
          <w:szCs w:val="28"/>
          <w:u w:val="single"/>
        </w:rPr>
        <w:t>Заключение приёмной комиссии</w:t>
      </w:r>
      <w:r>
        <w:rPr>
          <w:rFonts w:ascii="Times New Roman" w:eastAsia="Times New Roman" w:hAnsi="Times New Roman" w:cs="Times New Roman"/>
          <w:color w:val="auto"/>
          <w:spacing w:val="22"/>
          <w:sz w:val="28"/>
          <w:szCs w:val="28"/>
          <w:u w:val="single"/>
        </w:rPr>
        <w:t>:</w:t>
      </w:r>
    </w:p>
    <w:p w:rsidR="004326A0" w:rsidRPr="00630BB3" w:rsidRDefault="004326A0" w:rsidP="004326A0">
      <w:pPr>
        <w:spacing w:line="360" w:lineRule="auto"/>
        <w:jc w:val="both"/>
        <w:rPr>
          <w:rFonts w:ascii="Times New Roman" w:eastAsia="Times New Roman" w:hAnsi="Times New Roman" w:cs="Times New Roman"/>
          <w:i/>
          <w:color w:val="auto"/>
          <w:sz w:val="22"/>
          <w:szCs w:val="22"/>
        </w:rPr>
      </w:pPr>
      <w:r w:rsidRPr="00630BB3">
        <w:rPr>
          <w:rFonts w:ascii="Times New Roman" w:eastAsia="Times New Roman" w:hAnsi="Times New Roman" w:cs="Times New Roman"/>
          <w:b/>
          <w:i/>
          <w:color w:val="auto"/>
          <w:sz w:val="22"/>
          <w:szCs w:val="22"/>
        </w:rPr>
        <w:t>Председатель  комиссии</w:t>
      </w:r>
      <w:r w:rsidRPr="00630BB3">
        <w:rPr>
          <w:rFonts w:ascii="Times New Roman" w:eastAsia="Times New Roman" w:hAnsi="Times New Roman" w:cs="Times New Roman"/>
          <w:i/>
          <w:color w:val="auto"/>
          <w:sz w:val="22"/>
          <w:szCs w:val="22"/>
        </w:rPr>
        <w:t xml:space="preserve"> _______________________________________________________________</w:t>
      </w:r>
    </w:p>
    <w:p w:rsidR="004326A0" w:rsidRPr="00630BB3" w:rsidRDefault="004326A0" w:rsidP="004326A0">
      <w:pPr>
        <w:spacing w:line="360" w:lineRule="auto"/>
        <w:jc w:val="both"/>
        <w:rPr>
          <w:rFonts w:ascii="Times New Roman" w:eastAsia="Times New Roman" w:hAnsi="Times New Roman" w:cs="Times New Roman"/>
          <w:i/>
          <w:color w:val="auto"/>
          <w:sz w:val="22"/>
          <w:szCs w:val="22"/>
        </w:rPr>
      </w:pPr>
      <w:r w:rsidRPr="00630BB3">
        <w:rPr>
          <w:rFonts w:ascii="Times New Roman" w:eastAsia="Times New Roman" w:hAnsi="Times New Roman" w:cs="Times New Roman"/>
          <w:i/>
          <w:color w:val="auto"/>
          <w:sz w:val="22"/>
          <w:szCs w:val="22"/>
        </w:rPr>
        <w:t>Члены комиссии  ______________________________________________________________________</w:t>
      </w:r>
    </w:p>
    <w:p w:rsidR="004326A0" w:rsidRPr="00630BB3" w:rsidRDefault="004326A0" w:rsidP="004326A0">
      <w:pPr>
        <w:spacing w:line="360" w:lineRule="auto"/>
        <w:jc w:val="both"/>
        <w:rPr>
          <w:rFonts w:ascii="Times New Roman" w:eastAsia="Times New Roman" w:hAnsi="Times New Roman" w:cs="Times New Roman"/>
          <w:i/>
          <w:color w:val="auto"/>
          <w:sz w:val="22"/>
          <w:szCs w:val="22"/>
        </w:rPr>
      </w:pPr>
      <w:r w:rsidRPr="00630BB3">
        <w:rPr>
          <w:rFonts w:ascii="Times New Roman" w:eastAsia="Times New Roman" w:hAnsi="Times New Roman" w:cs="Times New Roman"/>
          <w:i/>
          <w:color w:val="auto"/>
          <w:sz w:val="22"/>
          <w:szCs w:val="22"/>
        </w:rPr>
        <w:t>_____________________________________________________________________________________</w:t>
      </w:r>
    </w:p>
    <w:p w:rsidR="004326A0" w:rsidRPr="00630BB3" w:rsidRDefault="004326A0" w:rsidP="004326A0">
      <w:pPr>
        <w:spacing w:line="360" w:lineRule="auto"/>
        <w:jc w:val="both"/>
        <w:rPr>
          <w:rFonts w:ascii="Times New Roman" w:eastAsia="Times New Roman" w:hAnsi="Times New Roman" w:cs="Times New Roman"/>
          <w:i/>
          <w:color w:val="auto"/>
          <w:sz w:val="22"/>
          <w:szCs w:val="22"/>
        </w:rPr>
      </w:pPr>
      <w:r w:rsidRPr="00630BB3">
        <w:rPr>
          <w:rFonts w:ascii="Times New Roman" w:eastAsia="Times New Roman" w:hAnsi="Times New Roman" w:cs="Times New Roman"/>
          <w:i/>
          <w:color w:val="auto"/>
          <w:sz w:val="22"/>
          <w:szCs w:val="22"/>
        </w:rPr>
        <w:t>_____________________________________________________________________________________</w:t>
      </w:r>
    </w:p>
    <w:p w:rsidR="004326A0" w:rsidRPr="00155D90" w:rsidRDefault="004326A0" w:rsidP="004326A0">
      <w:pPr>
        <w:spacing w:line="360" w:lineRule="auto"/>
        <w:jc w:val="both"/>
        <w:rPr>
          <w:rFonts w:ascii="Times New Roman" w:eastAsia="Times New Roman" w:hAnsi="Times New Roman" w:cs="Times New Roman"/>
          <w:i/>
          <w:color w:val="auto"/>
          <w:sz w:val="22"/>
          <w:szCs w:val="22"/>
        </w:rPr>
      </w:pPr>
      <w:r w:rsidRPr="00155D90">
        <w:rPr>
          <w:rFonts w:ascii="Times New Roman" w:eastAsia="Times New Roman" w:hAnsi="Times New Roman" w:cs="Times New Roman"/>
          <w:i/>
          <w:color w:val="auto"/>
          <w:sz w:val="22"/>
          <w:szCs w:val="22"/>
        </w:rPr>
        <w:t>Решение директора о приеме или отказе  __________________________________________________</w:t>
      </w:r>
    </w:p>
    <w:p w:rsidR="004326A0" w:rsidRPr="00155D90" w:rsidRDefault="004326A0" w:rsidP="004326A0">
      <w:pPr>
        <w:spacing w:line="360" w:lineRule="auto"/>
        <w:jc w:val="both"/>
        <w:rPr>
          <w:rFonts w:ascii="Times New Roman" w:eastAsia="Times New Roman" w:hAnsi="Times New Roman" w:cs="Times New Roman"/>
          <w:b/>
          <w:i/>
          <w:color w:val="auto"/>
          <w:sz w:val="22"/>
          <w:szCs w:val="22"/>
        </w:rPr>
      </w:pPr>
      <w:r w:rsidRPr="00155D90">
        <w:rPr>
          <w:rFonts w:ascii="Times New Roman" w:eastAsia="Times New Roman" w:hAnsi="Times New Roman" w:cs="Times New Roman"/>
          <w:b/>
          <w:i/>
          <w:color w:val="auto"/>
          <w:sz w:val="22"/>
          <w:szCs w:val="22"/>
        </w:rPr>
        <w:t>Зачислить</w:t>
      </w:r>
      <w:r w:rsidR="00155D90">
        <w:rPr>
          <w:rFonts w:ascii="Times New Roman" w:eastAsia="Times New Roman" w:hAnsi="Times New Roman" w:cs="Times New Roman"/>
          <w:b/>
          <w:i/>
          <w:color w:val="auto"/>
          <w:sz w:val="22"/>
          <w:szCs w:val="22"/>
        </w:rPr>
        <w:t xml:space="preserve">  /</w:t>
      </w:r>
      <w:r w:rsidRPr="00155D90">
        <w:rPr>
          <w:rFonts w:ascii="Times New Roman" w:eastAsia="Times New Roman" w:hAnsi="Times New Roman" w:cs="Times New Roman"/>
          <w:b/>
          <w:i/>
          <w:color w:val="auto"/>
          <w:sz w:val="22"/>
          <w:szCs w:val="22"/>
        </w:rPr>
        <w:t xml:space="preserve"> </w:t>
      </w:r>
      <w:r w:rsidR="00155D90">
        <w:rPr>
          <w:rFonts w:ascii="Times New Roman" w:eastAsia="Times New Roman" w:hAnsi="Times New Roman" w:cs="Times New Roman"/>
          <w:b/>
          <w:i/>
          <w:color w:val="auto"/>
          <w:sz w:val="22"/>
          <w:szCs w:val="22"/>
        </w:rPr>
        <w:t xml:space="preserve"> Р</w:t>
      </w:r>
      <w:r w:rsidRPr="00155D90">
        <w:rPr>
          <w:rFonts w:ascii="Times New Roman" w:eastAsia="Times New Roman" w:hAnsi="Times New Roman" w:cs="Times New Roman"/>
          <w:b/>
          <w:i/>
          <w:color w:val="auto"/>
          <w:sz w:val="22"/>
          <w:szCs w:val="22"/>
        </w:rPr>
        <w:t>езерв</w:t>
      </w:r>
      <w:r w:rsidR="00155D90">
        <w:rPr>
          <w:rFonts w:ascii="Times New Roman" w:eastAsia="Times New Roman" w:hAnsi="Times New Roman" w:cs="Times New Roman"/>
          <w:b/>
          <w:i/>
          <w:color w:val="auto"/>
          <w:sz w:val="22"/>
          <w:szCs w:val="22"/>
        </w:rPr>
        <w:t xml:space="preserve">  </w:t>
      </w:r>
      <w:r w:rsidRPr="00155D90">
        <w:rPr>
          <w:rFonts w:ascii="Times New Roman" w:eastAsia="Times New Roman" w:hAnsi="Times New Roman" w:cs="Times New Roman"/>
          <w:b/>
          <w:i/>
          <w:color w:val="auto"/>
          <w:sz w:val="22"/>
          <w:szCs w:val="22"/>
        </w:rPr>
        <w:t>в 1кл</w:t>
      </w:r>
      <w:r w:rsidR="00155D90">
        <w:rPr>
          <w:rFonts w:ascii="Times New Roman" w:eastAsia="Times New Roman" w:hAnsi="Times New Roman" w:cs="Times New Roman"/>
          <w:b/>
          <w:i/>
          <w:color w:val="auto"/>
          <w:sz w:val="22"/>
          <w:szCs w:val="22"/>
        </w:rPr>
        <w:t>асс</w:t>
      </w:r>
      <w:r w:rsidRPr="00155D90">
        <w:rPr>
          <w:rFonts w:ascii="Times New Roman" w:eastAsia="Times New Roman" w:hAnsi="Times New Roman" w:cs="Times New Roman"/>
          <w:b/>
          <w:i/>
          <w:color w:val="auto"/>
          <w:sz w:val="22"/>
          <w:szCs w:val="22"/>
        </w:rPr>
        <w:t xml:space="preserve">  на </w:t>
      </w:r>
      <w:proofErr w:type="spellStart"/>
      <w:r w:rsidRPr="00155D90">
        <w:rPr>
          <w:rFonts w:ascii="Times New Roman" w:eastAsia="Times New Roman" w:hAnsi="Times New Roman" w:cs="Times New Roman"/>
          <w:b/>
          <w:i/>
          <w:color w:val="auto"/>
          <w:sz w:val="22"/>
          <w:szCs w:val="22"/>
        </w:rPr>
        <w:t>_____________________________________________________отделение</w:t>
      </w:r>
      <w:proofErr w:type="spellEnd"/>
    </w:p>
    <w:p w:rsidR="004326A0" w:rsidRPr="00155D90" w:rsidRDefault="004326A0" w:rsidP="004326A0">
      <w:pPr>
        <w:spacing w:line="360" w:lineRule="auto"/>
        <w:jc w:val="both"/>
        <w:rPr>
          <w:rFonts w:ascii="Times New Roman" w:eastAsia="Times New Roman" w:hAnsi="Times New Roman" w:cs="Times New Roman"/>
          <w:b/>
          <w:i/>
          <w:color w:val="auto"/>
          <w:sz w:val="22"/>
          <w:szCs w:val="22"/>
        </w:rPr>
      </w:pPr>
      <w:r w:rsidRPr="00155D90">
        <w:rPr>
          <w:rFonts w:ascii="Times New Roman" w:eastAsia="Times New Roman" w:hAnsi="Times New Roman" w:cs="Times New Roman"/>
          <w:b/>
          <w:i/>
          <w:color w:val="auto"/>
          <w:sz w:val="22"/>
          <w:szCs w:val="22"/>
        </w:rPr>
        <w:t>по специальности  _____________________________________________________________________</w:t>
      </w:r>
    </w:p>
    <w:p w:rsidR="004326A0" w:rsidRPr="00155D90" w:rsidRDefault="004326A0" w:rsidP="004326A0">
      <w:pPr>
        <w:keepNext/>
        <w:spacing w:line="360" w:lineRule="auto"/>
        <w:outlineLvl w:val="1"/>
        <w:rPr>
          <w:rFonts w:ascii="Times New Roman" w:eastAsia="Times New Roman" w:hAnsi="Times New Roman" w:cs="Times New Roman"/>
          <w:b/>
          <w:i/>
          <w:color w:val="auto"/>
          <w:sz w:val="22"/>
          <w:szCs w:val="22"/>
        </w:rPr>
      </w:pPr>
      <w:r w:rsidRPr="00155D90">
        <w:rPr>
          <w:rFonts w:ascii="Times New Roman" w:eastAsia="Times New Roman" w:hAnsi="Times New Roman" w:cs="Times New Roman"/>
          <w:b/>
          <w:i/>
          <w:color w:val="auto"/>
          <w:sz w:val="22"/>
          <w:szCs w:val="22"/>
        </w:rPr>
        <w:t>на дополнительную общеобразовательную</w:t>
      </w:r>
      <w:r w:rsidR="00155D90" w:rsidRPr="00155D90">
        <w:rPr>
          <w:rFonts w:ascii="Times New Roman" w:eastAsia="Times New Roman" w:hAnsi="Times New Roman" w:cs="Times New Roman"/>
          <w:b/>
          <w:i/>
          <w:color w:val="auto"/>
          <w:sz w:val="22"/>
          <w:szCs w:val="22"/>
        </w:rPr>
        <w:t xml:space="preserve"> </w:t>
      </w:r>
      <w:r w:rsidRPr="00155D90">
        <w:rPr>
          <w:rFonts w:ascii="Times New Roman" w:eastAsia="Times New Roman" w:hAnsi="Times New Roman" w:cs="Times New Roman"/>
          <w:b/>
          <w:i/>
          <w:color w:val="auto"/>
          <w:sz w:val="22"/>
          <w:szCs w:val="22"/>
        </w:rPr>
        <w:t xml:space="preserve">_________________________________________ </w:t>
      </w:r>
      <w:r w:rsidR="00155D90" w:rsidRPr="00155D90">
        <w:rPr>
          <w:rFonts w:ascii="Times New Roman" w:eastAsia="Times New Roman" w:hAnsi="Times New Roman" w:cs="Times New Roman"/>
          <w:b/>
          <w:i/>
          <w:color w:val="auto"/>
          <w:sz w:val="22"/>
          <w:szCs w:val="22"/>
        </w:rPr>
        <w:t xml:space="preserve">программу  </w:t>
      </w:r>
    </w:p>
    <w:p w:rsidR="004326A0" w:rsidRPr="00155D90" w:rsidRDefault="004326A0" w:rsidP="00155D90">
      <w:pPr>
        <w:keepNext/>
        <w:spacing w:after="240" w:line="360" w:lineRule="auto"/>
        <w:outlineLvl w:val="1"/>
        <w:rPr>
          <w:rFonts w:ascii="Times New Roman" w:eastAsia="Times New Roman" w:hAnsi="Times New Roman" w:cs="Times New Roman"/>
          <w:b/>
          <w:i/>
          <w:color w:val="auto"/>
          <w:sz w:val="22"/>
          <w:szCs w:val="22"/>
        </w:rPr>
      </w:pPr>
      <w:r w:rsidRPr="00155D90">
        <w:rPr>
          <w:rFonts w:ascii="Times New Roman" w:eastAsia="Times New Roman" w:hAnsi="Times New Roman" w:cs="Times New Roman"/>
          <w:b/>
          <w:i/>
          <w:color w:val="auto"/>
          <w:sz w:val="22"/>
          <w:szCs w:val="22"/>
        </w:rPr>
        <w:t>в класс к педагогу ____________________________________________________________________________</w:t>
      </w:r>
      <w:r w:rsidR="00155D90" w:rsidRPr="00155D90">
        <w:rPr>
          <w:rFonts w:ascii="Times New Roman" w:eastAsia="Times New Roman" w:hAnsi="Times New Roman" w:cs="Times New Roman"/>
          <w:b/>
          <w:i/>
          <w:color w:val="auto"/>
          <w:sz w:val="22"/>
          <w:szCs w:val="22"/>
        </w:rPr>
        <w:t xml:space="preserve"> </w:t>
      </w:r>
    </w:p>
    <w:p w:rsidR="004326A0" w:rsidRPr="00630BB3" w:rsidRDefault="00155D90" w:rsidP="004326A0">
      <w:pPr>
        <w:rPr>
          <w:rFonts w:ascii="Times New Roman" w:hAnsi="Times New Roman" w:cs="Times New Roman"/>
        </w:rPr>
      </w:pPr>
      <w:r>
        <w:rPr>
          <w:rFonts w:ascii="Times New Roman" w:hAnsi="Times New Roman" w:cs="Times New Roman"/>
          <w:sz w:val="22"/>
          <w:szCs w:val="22"/>
        </w:rPr>
        <w:t xml:space="preserve">                    </w:t>
      </w:r>
      <w:r w:rsidR="004326A0" w:rsidRPr="00630BB3">
        <w:rPr>
          <w:rFonts w:ascii="Times New Roman" w:hAnsi="Times New Roman" w:cs="Times New Roman"/>
          <w:sz w:val="22"/>
          <w:szCs w:val="22"/>
        </w:rPr>
        <w:t>Дата_________</w:t>
      </w:r>
      <w:r>
        <w:rPr>
          <w:rFonts w:ascii="Times New Roman" w:hAnsi="Times New Roman" w:cs="Times New Roman"/>
          <w:sz w:val="22"/>
          <w:szCs w:val="22"/>
        </w:rPr>
        <w:t>____</w:t>
      </w:r>
      <w:r w:rsidR="004326A0" w:rsidRPr="00630BB3">
        <w:rPr>
          <w:rFonts w:ascii="Times New Roman" w:hAnsi="Times New Roman" w:cs="Times New Roman"/>
          <w:sz w:val="22"/>
          <w:szCs w:val="22"/>
        </w:rPr>
        <w:t>20____</w:t>
      </w:r>
      <w:r>
        <w:rPr>
          <w:rFonts w:ascii="Times New Roman" w:hAnsi="Times New Roman" w:cs="Times New Roman"/>
          <w:sz w:val="22"/>
          <w:szCs w:val="22"/>
        </w:rPr>
        <w:t xml:space="preserve"> г.                                          </w:t>
      </w:r>
      <w:r w:rsidR="004326A0" w:rsidRPr="00630BB3">
        <w:rPr>
          <w:rFonts w:ascii="Times New Roman" w:hAnsi="Times New Roman" w:cs="Times New Roman"/>
          <w:sz w:val="22"/>
          <w:szCs w:val="22"/>
        </w:rPr>
        <w:t>Директор «НДШИ»_____________</w:t>
      </w:r>
    </w:p>
    <w:p w:rsidR="004326A0" w:rsidRPr="00630BB3" w:rsidRDefault="004326A0" w:rsidP="004326A0">
      <w:pPr>
        <w:rPr>
          <w:rFonts w:ascii="Times New Roman" w:hAnsi="Times New Roman" w:cs="Times New Roman"/>
        </w:rPr>
      </w:pPr>
    </w:p>
    <w:p w:rsidR="004326A0" w:rsidRPr="00155D90" w:rsidRDefault="004326A0" w:rsidP="00155D90">
      <w:pPr>
        <w:jc w:val="center"/>
        <w:rPr>
          <w:rFonts w:ascii="Times New Roman" w:hAnsi="Times New Roman" w:cs="Times New Roman"/>
          <w:sz w:val="20"/>
          <w:szCs w:val="20"/>
        </w:rPr>
      </w:pPr>
      <w:r w:rsidRPr="00155D90">
        <w:rPr>
          <w:rFonts w:ascii="Times New Roman" w:hAnsi="Times New Roman" w:cs="Times New Roman"/>
          <w:sz w:val="20"/>
          <w:szCs w:val="20"/>
        </w:rPr>
        <w:t>1стр</w:t>
      </w:r>
    </w:p>
    <w:p w:rsidR="00BB28B9" w:rsidRDefault="00BB28B9" w:rsidP="00ED657F">
      <w:pPr>
        <w:spacing w:before="100" w:beforeAutospacing="1" w:after="100" w:afterAutospacing="1" w:line="276" w:lineRule="auto"/>
        <w:ind w:left="360"/>
        <w:rPr>
          <w:rFonts w:ascii="Times New Roman" w:eastAsia="Times New Roman" w:hAnsi="Times New Roman" w:cs="Times New Roman"/>
          <w:b/>
          <w:bCs/>
          <w:color w:val="auto"/>
        </w:rPr>
      </w:pPr>
    </w:p>
    <w:p w:rsidR="00ED657F" w:rsidRPr="009C3683" w:rsidRDefault="00ED657F" w:rsidP="00155D90">
      <w:pPr>
        <w:spacing w:before="100" w:beforeAutospacing="1" w:after="100" w:afterAutospacing="1" w:line="276" w:lineRule="auto"/>
        <w:ind w:left="360"/>
        <w:jc w:val="center"/>
        <w:rPr>
          <w:rFonts w:ascii="Times New Roman" w:eastAsia="Times New Roman" w:hAnsi="Times New Roman" w:cs="Times New Roman"/>
          <w:color w:val="auto"/>
          <w:sz w:val="28"/>
          <w:szCs w:val="28"/>
        </w:rPr>
      </w:pPr>
      <w:r w:rsidRPr="009C3683">
        <w:rPr>
          <w:rFonts w:ascii="Times New Roman" w:eastAsia="Times New Roman" w:hAnsi="Times New Roman" w:cs="Times New Roman"/>
          <w:b/>
          <w:bCs/>
          <w:color w:val="auto"/>
          <w:sz w:val="28"/>
          <w:szCs w:val="28"/>
        </w:rPr>
        <w:lastRenderedPageBreak/>
        <w:t xml:space="preserve">Зачисление </w:t>
      </w:r>
      <w:r w:rsidR="004326A0">
        <w:rPr>
          <w:rFonts w:ascii="Times New Roman" w:eastAsia="Times New Roman" w:hAnsi="Times New Roman" w:cs="Times New Roman"/>
          <w:b/>
          <w:bCs/>
          <w:color w:val="auto"/>
          <w:sz w:val="28"/>
          <w:szCs w:val="28"/>
        </w:rPr>
        <w:t xml:space="preserve"> </w:t>
      </w:r>
      <w:r w:rsidRPr="009C3683">
        <w:rPr>
          <w:rFonts w:ascii="Times New Roman" w:eastAsia="Times New Roman" w:hAnsi="Times New Roman" w:cs="Times New Roman"/>
          <w:b/>
          <w:bCs/>
          <w:color w:val="auto"/>
          <w:sz w:val="28"/>
          <w:szCs w:val="28"/>
        </w:rPr>
        <w:t>детей   в «НДШИ»</w:t>
      </w:r>
    </w:p>
    <w:p w:rsidR="00ED657F" w:rsidRPr="00ED657F" w:rsidRDefault="00ED657F" w:rsidP="00ED657F">
      <w:pPr>
        <w:numPr>
          <w:ilvl w:val="0"/>
          <w:numId w:val="7"/>
        </w:numPr>
        <w:spacing w:before="100" w:beforeAutospacing="1" w:after="100" w:afterAutospacing="1"/>
        <w:rPr>
          <w:rFonts w:ascii="Times New Roman" w:eastAsia="Times New Roman" w:hAnsi="Times New Roman" w:cs="Times New Roman"/>
          <w:color w:val="auto"/>
        </w:rPr>
      </w:pPr>
      <w:r w:rsidRPr="00ED657F">
        <w:rPr>
          <w:rFonts w:ascii="Times New Roman" w:eastAsia="Times New Roman" w:hAnsi="Times New Roman" w:cs="Times New Roman"/>
          <w:color w:val="auto"/>
        </w:rPr>
        <w:t>Первоочередное право зачисления в школу</w:t>
      </w:r>
      <w:r w:rsidR="009C3683">
        <w:rPr>
          <w:rFonts w:ascii="Times New Roman" w:eastAsia="Times New Roman" w:hAnsi="Times New Roman" w:cs="Times New Roman"/>
          <w:color w:val="auto"/>
        </w:rPr>
        <w:t>,</w:t>
      </w:r>
      <w:r w:rsidRPr="00ED657F">
        <w:rPr>
          <w:rFonts w:ascii="Times New Roman" w:eastAsia="Times New Roman" w:hAnsi="Times New Roman" w:cs="Times New Roman"/>
          <w:color w:val="auto"/>
        </w:rPr>
        <w:t xml:space="preserve"> при ус</w:t>
      </w:r>
      <w:r w:rsidR="009C3683">
        <w:rPr>
          <w:rFonts w:ascii="Times New Roman" w:eastAsia="Times New Roman" w:hAnsi="Times New Roman" w:cs="Times New Roman"/>
          <w:color w:val="auto"/>
        </w:rPr>
        <w:t xml:space="preserve">ловии  наличия  комплекса данных, </w:t>
      </w:r>
      <w:r w:rsidRPr="00ED657F">
        <w:rPr>
          <w:rFonts w:ascii="Times New Roman" w:eastAsia="Times New Roman" w:hAnsi="Times New Roman" w:cs="Times New Roman"/>
          <w:color w:val="auto"/>
        </w:rPr>
        <w:t xml:space="preserve">предоставляется  </w:t>
      </w:r>
      <w:proofErr w:type="gramStart"/>
      <w:r w:rsidRPr="00ED657F">
        <w:rPr>
          <w:rFonts w:ascii="Times New Roman" w:eastAsia="Times New Roman" w:hAnsi="Times New Roman" w:cs="Times New Roman"/>
          <w:color w:val="auto"/>
        </w:rPr>
        <w:t>обучающимся</w:t>
      </w:r>
      <w:proofErr w:type="gramEnd"/>
      <w:r w:rsidRPr="00ED657F">
        <w:rPr>
          <w:rFonts w:ascii="Times New Roman" w:eastAsia="Times New Roman" w:hAnsi="Times New Roman" w:cs="Times New Roman"/>
          <w:color w:val="auto"/>
        </w:rPr>
        <w:t xml:space="preserve">  подготовительной группы ДШИ.</w:t>
      </w:r>
    </w:p>
    <w:p w:rsidR="00ED657F" w:rsidRPr="00ED657F" w:rsidRDefault="00ED657F" w:rsidP="00ED657F">
      <w:pPr>
        <w:numPr>
          <w:ilvl w:val="0"/>
          <w:numId w:val="7"/>
        </w:numPr>
        <w:spacing w:before="100" w:beforeAutospacing="1" w:after="100" w:afterAutospacing="1"/>
        <w:rPr>
          <w:rFonts w:ascii="Times New Roman" w:eastAsia="Times New Roman" w:hAnsi="Times New Roman" w:cs="Times New Roman"/>
          <w:color w:val="auto"/>
        </w:rPr>
      </w:pPr>
      <w:r w:rsidRPr="00ED657F">
        <w:rPr>
          <w:rFonts w:ascii="Times New Roman" w:eastAsia="Times New Roman" w:hAnsi="Times New Roman" w:cs="Times New Roman"/>
          <w:color w:val="auto"/>
        </w:rPr>
        <w:t xml:space="preserve"> Преимущество при зачислении предоставляется детям с наиболее высокими баллами.</w:t>
      </w:r>
    </w:p>
    <w:p w:rsidR="00ED657F" w:rsidRPr="00ED657F" w:rsidRDefault="00ED657F" w:rsidP="00ED657F">
      <w:pPr>
        <w:numPr>
          <w:ilvl w:val="0"/>
          <w:numId w:val="7"/>
        </w:numPr>
        <w:spacing w:before="100" w:beforeAutospacing="1" w:after="100" w:afterAutospacing="1"/>
        <w:rPr>
          <w:rFonts w:ascii="Times New Roman" w:eastAsia="Times New Roman" w:hAnsi="Times New Roman" w:cs="Times New Roman"/>
          <w:color w:val="auto"/>
        </w:rPr>
      </w:pPr>
      <w:r w:rsidRPr="00ED657F">
        <w:rPr>
          <w:rFonts w:ascii="Times New Roman" w:eastAsia="Times New Roman" w:hAnsi="Times New Roman" w:cs="Times New Roman"/>
          <w:color w:val="auto"/>
        </w:rPr>
        <w:t> Результаты проведения отбора объявляются не позднее трех рабочих дней после проведения от</w:t>
      </w:r>
      <w:r w:rsidR="009C3683">
        <w:rPr>
          <w:rFonts w:ascii="Times New Roman" w:eastAsia="Times New Roman" w:hAnsi="Times New Roman" w:cs="Times New Roman"/>
          <w:color w:val="auto"/>
        </w:rPr>
        <w:t>бора. Указанные результаты (</w:t>
      </w:r>
      <w:proofErr w:type="spellStart"/>
      <w:r w:rsidR="009C3683">
        <w:rPr>
          <w:rFonts w:ascii="Times New Roman" w:eastAsia="Times New Roman" w:hAnsi="Times New Roman" w:cs="Times New Roman"/>
          <w:color w:val="auto"/>
        </w:rPr>
        <w:t>по-</w:t>
      </w:r>
      <w:r w:rsidRPr="00ED657F">
        <w:rPr>
          <w:rFonts w:ascii="Times New Roman" w:eastAsia="Times New Roman" w:hAnsi="Times New Roman" w:cs="Times New Roman"/>
          <w:color w:val="auto"/>
        </w:rPr>
        <w:t>фамильно</w:t>
      </w:r>
      <w:proofErr w:type="spellEnd"/>
      <w:r w:rsidR="009C3683">
        <w:rPr>
          <w:rFonts w:ascii="Times New Roman" w:eastAsia="Times New Roman" w:hAnsi="Times New Roman" w:cs="Times New Roman"/>
          <w:color w:val="auto"/>
        </w:rPr>
        <w:t>)</w:t>
      </w:r>
      <w:r w:rsidRPr="00ED657F">
        <w:rPr>
          <w:rFonts w:ascii="Times New Roman" w:eastAsia="Times New Roman" w:hAnsi="Times New Roman" w:cs="Times New Roman"/>
          <w:color w:val="auto"/>
        </w:rPr>
        <w:t>, размещаются на информационных  стендах с указанием полученных  оценок.</w:t>
      </w:r>
    </w:p>
    <w:p w:rsidR="00ED657F" w:rsidRPr="00ED657F" w:rsidRDefault="00ED657F" w:rsidP="00ED657F">
      <w:pPr>
        <w:numPr>
          <w:ilvl w:val="0"/>
          <w:numId w:val="7"/>
        </w:numPr>
        <w:spacing w:before="100" w:beforeAutospacing="1" w:after="100" w:afterAutospacing="1"/>
        <w:rPr>
          <w:rFonts w:ascii="Times New Roman" w:eastAsia="Times New Roman" w:hAnsi="Times New Roman" w:cs="Times New Roman"/>
          <w:color w:val="auto"/>
        </w:rPr>
      </w:pPr>
      <w:r w:rsidRPr="00ED657F">
        <w:rPr>
          <w:rFonts w:ascii="Times New Roman" w:eastAsia="Times New Roman" w:hAnsi="Times New Roman" w:cs="Times New Roman"/>
          <w:b/>
          <w:bCs/>
          <w:color w:val="auto"/>
        </w:rPr>
        <w:t>На  предпрофессиональные образовательные программы  прием в школу осуществляется на конкурсной основе по результатам приёмных прослушиваний.</w:t>
      </w:r>
    </w:p>
    <w:p w:rsidR="00ED657F" w:rsidRPr="00ED657F" w:rsidRDefault="00ED657F" w:rsidP="00ED657F">
      <w:pPr>
        <w:numPr>
          <w:ilvl w:val="0"/>
          <w:numId w:val="7"/>
        </w:numPr>
        <w:spacing w:before="100" w:beforeAutospacing="1" w:after="100" w:afterAutospacing="1"/>
        <w:rPr>
          <w:rFonts w:ascii="Times New Roman" w:eastAsia="Times New Roman" w:hAnsi="Times New Roman" w:cs="Times New Roman"/>
          <w:color w:val="auto"/>
        </w:rPr>
      </w:pPr>
      <w:r w:rsidRPr="00ED657F">
        <w:rPr>
          <w:rFonts w:ascii="Times New Roman" w:eastAsia="Times New Roman" w:hAnsi="Times New Roman" w:cs="Times New Roman"/>
          <w:b/>
          <w:bCs/>
          <w:color w:val="auto"/>
        </w:rPr>
        <w:t xml:space="preserve"> На общеразвивающие  образовательные программы прием в школу осуществляется по результатам собеседования. </w:t>
      </w:r>
    </w:p>
    <w:p w:rsidR="00ED657F" w:rsidRPr="00ED657F" w:rsidRDefault="00ED657F" w:rsidP="00ED657F">
      <w:pPr>
        <w:numPr>
          <w:ilvl w:val="0"/>
          <w:numId w:val="7"/>
        </w:numPr>
        <w:spacing w:before="100" w:beforeAutospacing="1" w:after="100" w:afterAutospacing="1"/>
        <w:rPr>
          <w:rFonts w:ascii="Times New Roman" w:eastAsia="Times New Roman" w:hAnsi="Times New Roman" w:cs="Times New Roman"/>
          <w:color w:val="auto"/>
        </w:rPr>
      </w:pPr>
      <w:r w:rsidRPr="00ED657F">
        <w:rPr>
          <w:rFonts w:ascii="Times New Roman" w:eastAsia="Times New Roman" w:hAnsi="Times New Roman" w:cs="Times New Roman"/>
          <w:b/>
          <w:bCs/>
          <w:color w:val="auto"/>
        </w:rPr>
        <w:t xml:space="preserve"> На отделениях  хореографии и </w:t>
      </w:r>
      <w:proofErr w:type="gramStart"/>
      <w:r w:rsidRPr="00ED657F">
        <w:rPr>
          <w:rFonts w:ascii="Times New Roman" w:eastAsia="Times New Roman" w:hAnsi="Times New Roman" w:cs="Times New Roman"/>
          <w:b/>
          <w:bCs/>
          <w:color w:val="auto"/>
        </w:rPr>
        <w:t>ИЗО</w:t>
      </w:r>
      <w:proofErr w:type="gramEnd"/>
      <w:r w:rsidRPr="00ED657F">
        <w:rPr>
          <w:rFonts w:ascii="Times New Roman" w:eastAsia="Times New Roman" w:hAnsi="Times New Roman" w:cs="Times New Roman"/>
          <w:b/>
          <w:bCs/>
          <w:color w:val="auto"/>
        </w:rPr>
        <w:t xml:space="preserve"> предусмотрены дополнительные просмотры после подачи  всех  заявлений.  </w:t>
      </w:r>
    </w:p>
    <w:p w:rsidR="00ED657F" w:rsidRPr="00ED657F" w:rsidRDefault="00ED657F" w:rsidP="00ED657F">
      <w:pPr>
        <w:numPr>
          <w:ilvl w:val="0"/>
          <w:numId w:val="7"/>
        </w:numPr>
        <w:rPr>
          <w:rFonts w:ascii="Times New Roman" w:eastAsia="Times New Roman" w:hAnsi="Times New Roman" w:cs="Times New Roman"/>
          <w:color w:val="auto"/>
        </w:rPr>
      </w:pPr>
      <w:r w:rsidRPr="00ED657F">
        <w:rPr>
          <w:rFonts w:ascii="Times New Roman" w:eastAsia="Times New Roman" w:hAnsi="Times New Roman" w:cs="Times New Roman"/>
          <w:b/>
          <w:bCs/>
          <w:color w:val="auto"/>
        </w:rPr>
        <w:t xml:space="preserve"> На вступительном прослушивании  и  собеседовании,   комиссия оценивает     музыкальные  способности   </w:t>
      </w:r>
      <w:proofErr w:type="gramStart"/>
      <w:r w:rsidRPr="00ED657F">
        <w:rPr>
          <w:rFonts w:ascii="Times New Roman" w:eastAsia="Times New Roman" w:hAnsi="Times New Roman" w:cs="Times New Roman"/>
          <w:b/>
          <w:bCs/>
          <w:color w:val="auto"/>
        </w:rPr>
        <w:t>поступающего</w:t>
      </w:r>
      <w:proofErr w:type="gramEnd"/>
      <w:r w:rsidRPr="00ED657F">
        <w:rPr>
          <w:rFonts w:ascii="Times New Roman" w:eastAsia="Times New Roman" w:hAnsi="Times New Roman" w:cs="Times New Roman"/>
          <w:b/>
          <w:bCs/>
          <w:color w:val="auto"/>
        </w:rPr>
        <w:t>:</w:t>
      </w:r>
    </w:p>
    <w:p w:rsidR="00ED657F" w:rsidRPr="00ED657F" w:rsidRDefault="009C3683" w:rsidP="009C3683">
      <w:pPr>
        <w:ind w:left="435"/>
        <w:rPr>
          <w:rFonts w:ascii="Times New Roman" w:eastAsia="Times New Roman" w:hAnsi="Times New Roman" w:cs="Times New Roman"/>
          <w:color w:val="auto"/>
        </w:rPr>
      </w:pPr>
      <w:r>
        <w:rPr>
          <w:rFonts w:ascii="Times New Roman" w:eastAsia="Times New Roman" w:hAnsi="Times New Roman" w:cs="Times New Roman"/>
          <w:b/>
          <w:bCs/>
          <w:color w:val="auto"/>
        </w:rPr>
        <w:t>- в</w:t>
      </w:r>
      <w:r w:rsidR="00ED657F" w:rsidRPr="00ED657F">
        <w:rPr>
          <w:rFonts w:ascii="Times New Roman" w:eastAsia="Times New Roman" w:hAnsi="Times New Roman" w:cs="Times New Roman"/>
          <w:b/>
          <w:bCs/>
          <w:color w:val="auto"/>
        </w:rPr>
        <w:t>ыразительность и чистота интонации при исполнении  любой  песни</w:t>
      </w:r>
      <w:r>
        <w:rPr>
          <w:rFonts w:ascii="Times New Roman" w:eastAsia="Times New Roman" w:hAnsi="Times New Roman" w:cs="Times New Roman"/>
          <w:b/>
          <w:bCs/>
          <w:color w:val="auto"/>
        </w:rPr>
        <w:t xml:space="preserve"> </w:t>
      </w:r>
      <w:proofErr w:type="gramStart"/>
      <w:r w:rsidR="00ED657F" w:rsidRPr="00ED657F">
        <w:rPr>
          <w:rFonts w:ascii="Times New Roman" w:eastAsia="Times New Roman" w:hAnsi="Times New Roman" w:cs="Times New Roman"/>
          <w:b/>
          <w:bCs/>
          <w:color w:val="auto"/>
        </w:rPr>
        <w:t xml:space="preserve">( </w:t>
      </w:r>
      <w:proofErr w:type="gramEnd"/>
      <w:r w:rsidR="00ED657F" w:rsidRPr="00ED657F">
        <w:rPr>
          <w:rFonts w:ascii="Times New Roman" w:eastAsia="Times New Roman" w:hAnsi="Times New Roman" w:cs="Times New Roman"/>
          <w:b/>
          <w:bCs/>
          <w:color w:val="auto"/>
        </w:rPr>
        <w:t>на любом языке)</w:t>
      </w:r>
      <w:r>
        <w:rPr>
          <w:rFonts w:ascii="Times New Roman" w:eastAsia="Times New Roman" w:hAnsi="Times New Roman" w:cs="Times New Roman"/>
          <w:b/>
          <w:bCs/>
          <w:color w:val="auto"/>
        </w:rPr>
        <w:t>;</w:t>
      </w:r>
      <w:r w:rsidR="00ED657F" w:rsidRPr="00ED657F">
        <w:rPr>
          <w:rFonts w:ascii="Times New Roman" w:eastAsia="Times New Roman" w:hAnsi="Times New Roman" w:cs="Times New Roman"/>
          <w:b/>
          <w:bCs/>
          <w:color w:val="auto"/>
        </w:rPr>
        <w:t xml:space="preserve">  </w:t>
      </w:r>
    </w:p>
    <w:p w:rsidR="00ED657F" w:rsidRPr="00ED657F" w:rsidRDefault="009C3683" w:rsidP="009C3683">
      <w:pPr>
        <w:ind w:left="435"/>
        <w:rPr>
          <w:rFonts w:ascii="Times New Roman" w:eastAsia="Times New Roman" w:hAnsi="Times New Roman" w:cs="Times New Roman"/>
          <w:color w:val="auto"/>
        </w:rPr>
      </w:pPr>
      <w:r>
        <w:rPr>
          <w:rFonts w:ascii="Times New Roman" w:eastAsia="Times New Roman" w:hAnsi="Times New Roman" w:cs="Times New Roman"/>
          <w:b/>
          <w:bCs/>
          <w:color w:val="auto"/>
        </w:rPr>
        <w:t>- у</w:t>
      </w:r>
      <w:r w:rsidR="00ED657F" w:rsidRPr="00ED657F">
        <w:rPr>
          <w:rFonts w:ascii="Times New Roman" w:eastAsia="Times New Roman" w:hAnsi="Times New Roman" w:cs="Times New Roman"/>
          <w:b/>
          <w:bCs/>
          <w:color w:val="auto"/>
        </w:rPr>
        <w:t>мение запомнить и точно повторить мелодию и ритмический   рисунок</w:t>
      </w:r>
      <w:r>
        <w:rPr>
          <w:rFonts w:ascii="Times New Roman" w:eastAsia="Times New Roman" w:hAnsi="Times New Roman" w:cs="Times New Roman"/>
          <w:b/>
          <w:bCs/>
          <w:color w:val="auto"/>
        </w:rPr>
        <w:t>;</w:t>
      </w:r>
      <w:r w:rsidR="00ED657F" w:rsidRPr="00ED657F">
        <w:rPr>
          <w:rFonts w:ascii="Times New Roman" w:eastAsia="Times New Roman" w:hAnsi="Times New Roman" w:cs="Times New Roman"/>
          <w:b/>
          <w:bCs/>
          <w:color w:val="auto"/>
        </w:rPr>
        <w:t xml:space="preserve">  </w:t>
      </w:r>
    </w:p>
    <w:p w:rsidR="00ED657F" w:rsidRPr="00ED657F" w:rsidRDefault="009C3683" w:rsidP="009C3683">
      <w:pPr>
        <w:ind w:left="435"/>
        <w:rPr>
          <w:rFonts w:ascii="Times New Roman" w:eastAsia="Times New Roman" w:hAnsi="Times New Roman" w:cs="Times New Roman"/>
          <w:color w:val="auto"/>
        </w:rPr>
      </w:pPr>
      <w:r>
        <w:rPr>
          <w:rFonts w:ascii="Times New Roman" w:eastAsia="Times New Roman" w:hAnsi="Times New Roman" w:cs="Times New Roman"/>
          <w:b/>
          <w:bCs/>
          <w:color w:val="auto"/>
        </w:rPr>
        <w:t>- п</w:t>
      </w:r>
      <w:r w:rsidR="00ED657F" w:rsidRPr="00ED657F">
        <w:rPr>
          <w:rFonts w:ascii="Times New Roman" w:eastAsia="Times New Roman" w:hAnsi="Times New Roman" w:cs="Times New Roman"/>
          <w:b/>
          <w:bCs/>
          <w:color w:val="auto"/>
        </w:rPr>
        <w:t>овторение  хлопками ритма мелодии или  ритмического рисунка, предложенного   преподавателем.</w:t>
      </w:r>
    </w:p>
    <w:p w:rsidR="00ED657F" w:rsidRPr="00ED657F" w:rsidRDefault="00ED657F" w:rsidP="009C3683">
      <w:pPr>
        <w:spacing w:before="100" w:beforeAutospacing="1"/>
        <w:jc w:val="center"/>
        <w:rPr>
          <w:rFonts w:ascii="Times New Roman" w:eastAsia="Times New Roman" w:hAnsi="Times New Roman" w:cs="Times New Roman"/>
          <w:b/>
          <w:bCs/>
          <w:color w:val="auto"/>
        </w:rPr>
      </w:pPr>
      <w:r w:rsidRPr="00ED657F">
        <w:rPr>
          <w:rFonts w:ascii="Times New Roman" w:eastAsia="Times New Roman" w:hAnsi="Times New Roman" w:cs="Times New Roman"/>
          <w:b/>
          <w:bCs/>
          <w:color w:val="auto"/>
        </w:rPr>
        <w:t>Критерии оценки музыкальных способностей.</w:t>
      </w:r>
      <w:bookmarkStart w:id="10" w:name="_GoBack"/>
      <w:bookmarkEnd w:id="10"/>
    </w:p>
    <w:tbl>
      <w:tblPr>
        <w:tblpPr w:leftFromText="180" w:rightFromText="180" w:vertAnchor="text" w:tblpY="106"/>
        <w:tblW w:w="0" w:type="auto"/>
        <w:tblCellSpacing w:w="0" w:type="dxa"/>
        <w:tblBorders>
          <w:top w:val="outset" w:sz="6" w:space="0" w:color="auto"/>
          <w:left w:val="outset" w:sz="6" w:space="0" w:color="auto"/>
          <w:bottom w:val="outset" w:sz="6" w:space="0" w:color="auto"/>
          <w:right w:val="outset" w:sz="6" w:space="0" w:color="auto"/>
        </w:tblBorders>
        <w:tblLayout w:type="fixed"/>
        <w:tblCellMar>
          <w:left w:w="0" w:type="dxa"/>
          <w:right w:w="0" w:type="dxa"/>
        </w:tblCellMar>
        <w:tblLook w:val="04A0"/>
      </w:tblPr>
      <w:tblGrid>
        <w:gridCol w:w="2000"/>
        <w:gridCol w:w="3118"/>
        <w:gridCol w:w="2552"/>
        <w:gridCol w:w="2564"/>
      </w:tblGrid>
      <w:tr w:rsidR="00B0046A" w:rsidRPr="00ED657F" w:rsidTr="00B0046A">
        <w:trPr>
          <w:trHeight w:val="587"/>
          <w:tblCellSpacing w:w="0" w:type="dxa"/>
        </w:trPr>
        <w:tc>
          <w:tcPr>
            <w:tcW w:w="2000" w:type="dxa"/>
            <w:tcBorders>
              <w:top w:val="outset" w:sz="6" w:space="0" w:color="auto"/>
              <w:left w:val="outset" w:sz="6" w:space="0" w:color="auto"/>
              <w:bottom w:val="outset" w:sz="6" w:space="0" w:color="auto"/>
              <w:right w:val="outset" w:sz="6" w:space="0" w:color="auto"/>
            </w:tcBorders>
            <w:hideMark/>
          </w:tcPr>
          <w:p w:rsidR="00B0046A" w:rsidRPr="00ED657F" w:rsidRDefault="00B0046A" w:rsidP="00B0046A">
            <w:pPr>
              <w:spacing w:before="100" w:beforeAutospacing="1" w:after="100" w:afterAutospacing="1"/>
              <w:jc w:val="center"/>
              <w:rPr>
                <w:rFonts w:ascii="Times New Roman" w:eastAsia="Times New Roman" w:hAnsi="Times New Roman" w:cs="Times New Roman"/>
                <w:color w:val="auto"/>
              </w:rPr>
            </w:pPr>
            <w:r w:rsidRPr="00ED657F">
              <w:rPr>
                <w:rFonts w:ascii="Times New Roman" w:eastAsia="Times New Roman" w:hAnsi="Times New Roman" w:cs="Times New Roman"/>
                <w:color w:val="auto"/>
              </w:rPr>
              <w:t> </w:t>
            </w:r>
            <w:r w:rsidRPr="00ED657F">
              <w:rPr>
                <w:rFonts w:ascii="Times New Roman" w:eastAsia="Times New Roman" w:hAnsi="Times New Roman" w:cs="Times New Roman"/>
                <w:b/>
                <w:bCs/>
                <w:color w:val="auto"/>
              </w:rPr>
              <w:t>оценка</w:t>
            </w:r>
          </w:p>
          <w:p w:rsidR="00B0046A" w:rsidRPr="00ED657F" w:rsidRDefault="00B0046A" w:rsidP="00B0046A">
            <w:pPr>
              <w:spacing w:before="100" w:beforeAutospacing="1" w:after="100" w:afterAutospacing="1"/>
              <w:jc w:val="center"/>
              <w:rPr>
                <w:rFonts w:ascii="Times New Roman" w:eastAsia="Times New Roman" w:hAnsi="Times New Roman" w:cs="Times New Roman"/>
                <w:color w:val="auto"/>
              </w:rPr>
            </w:pPr>
            <w:r w:rsidRPr="00ED657F">
              <w:rPr>
                <w:rFonts w:ascii="Times New Roman" w:eastAsia="Times New Roman" w:hAnsi="Times New Roman" w:cs="Times New Roman"/>
                <w:b/>
                <w:bCs/>
                <w:color w:val="auto"/>
              </w:rPr>
              <w:t>ба</w:t>
            </w:r>
            <w:r w:rsidR="009C3683">
              <w:rPr>
                <w:rFonts w:ascii="Times New Roman" w:eastAsia="Times New Roman" w:hAnsi="Times New Roman" w:cs="Times New Roman"/>
                <w:b/>
                <w:bCs/>
                <w:color w:val="auto"/>
              </w:rPr>
              <w:t>л</w:t>
            </w:r>
            <w:r w:rsidRPr="00ED657F">
              <w:rPr>
                <w:rFonts w:ascii="Times New Roman" w:eastAsia="Times New Roman" w:hAnsi="Times New Roman" w:cs="Times New Roman"/>
                <w:b/>
                <w:bCs/>
                <w:color w:val="auto"/>
              </w:rPr>
              <w:t>л </w:t>
            </w:r>
          </w:p>
        </w:tc>
        <w:tc>
          <w:tcPr>
            <w:tcW w:w="3118" w:type="dxa"/>
            <w:tcBorders>
              <w:top w:val="outset" w:sz="6" w:space="0" w:color="auto"/>
              <w:left w:val="outset" w:sz="6" w:space="0" w:color="auto"/>
              <w:bottom w:val="outset" w:sz="6" w:space="0" w:color="auto"/>
              <w:right w:val="outset" w:sz="6" w:space="0" w:color="auto"/>
            </w:tcBorders>
            <w:hideMark/>
          </w:tcPr>
          <w:p w:rsidR="00B0046A" w:rsidRPr="00ED657F" w:rsidRDefault="00B0046A" w:rsidP="00B0046A">
            <w:pPr>
              <w:spacing w:before="100" w:beforeAutospacing="1" w:after="100" w:afterAutospacing="1"/>
              <w:jc w:val="center"/>
              <w:rPr>
                <w:rFonts w:ascii="Times New Roman" w:eastAsia="Times New Roman" w:hAnsi="Times New Roman" w:cs="Times New Roman"/>
                <w:color w:val="auto"/>
              </w:rPr>
            </w:pPr>
            <w:r w:rsidRPr="00ED657F">
              <w:rPr>
                <w:rFonts w:ascii="Times New Roman" w:eastAsia="Times New Roman" w:hAnsi="Times New Roman" w:cs="Times New Roman"/>
                <w:b/>
                <w:bCs/>
                <w:color w:val="auto"/>
              </w:rPr>
              <w:t> слух</w:t>
            </w:r>
          </w:p>
        </w:tc>
        <w:tc>
          <w:tcPr>
            <w:tcW w:w="2552" w:type="dxa"/>
            <w:tcBorders>
              <w:top w:val="outset" w:sz="6" w:space="0" w:color="auto"/>
              <w:left w:val="outset" w:sz="6" w:space="0" w:color="auto"/>
              <w:bottom w:val="outset" w:sz="6" w:space="0" w:color="auto"/>
              <w:right w:val="outset" w:sz="6" w:space="0" w:color="auto"/>
            </w:tcBorders>
            <w:hideMark/>
          </w:tcPr>
          <w:p w:rsidR="00B0046A" w:rsidRPr="00ED657F" w:rsidRDefault="00B0046A" w:rsidP="00B0046A">
            <w:pPr>
              <w:spacing w:before="100" w:beforeAutospacing="1" w:after="100" w:afterAutospacing="1"/>
              <w:jc w:val="center"/>
              <w:rPr>
                <w:rFonts w:ascii="Times New Roman" w:eastAsia="Times New Roman" w:hAnsi="Times New Roman" w:cs="Times New Roman"/>
                <w:color w:val="auto"/>
              </w:rPr>
            </w:pPr>
            <w:r w:rsidRPr="00ED657F">
              <w:rPr>
                <w:rFonts w:ascii="Times New Roman" w:eastAsia="Times New Roman" w:hAnsi="Times New Roman" w:cs="Times New Roman"/>
                <w:b/>
                <w:bCs/>
                <w:color w:val="auto"/>
              </w:rPr>
              <w:t> ритм</w:t>
            </w:r>
          </w:p>
        </w:tc>
        <w:tc>
          <w:tcPr>
            <w:tcW w:w="2564" w:type="dxa"/>
            <w:tcBorders>
              <w:top w:val="outset" w:sz="6" w:space="0" w:color="auto"/>
              <w:left w:val="outset" w:sz="6" w:space="0" w:color="auto"/>
              <w:bottom w:val="outset" w:sz="6" w:space="0" w:color="auto"/>
              <w:right w:val="outset" w:sz="6" w:space="0" w:color="auto"/>
            </w:tcBorders>
            <w:hideMark/>
          </w:tcPr>
          <w:p w:rsidR="00B0046A" w:rsidRPr="00ED657F" w:rsidRDefault="00B0046A" w:rsidP="00B0046A">
            <w:pPr>
              <w:spacing w:before="100" w:beforeAutospacing="1" w:after="100" w:afterAutospacing="1"/>
              <w:jc w:val="center"/>
              <w:rPr>
                <w:rFonts w:ascii="Times New Roman" w:eastAsia="Times New Roman" w:hAnsi="Times New Roman" w:cs="Times New Roman"/>
                <w:color w:val="auto"/>
              </w:rPr>
            </w:pPr>
            <w:r w:rsidRPr="00ED657F">
              <w:rPr>
                <w:rFonts w:ascii="Times New Roman" w:eastAsia="Times New Roman" w:hAnsi="Times New Roman" w:cs="Times New Roman"/>
                <w:b/>
                <w:bCs/>
                <w:color w:val="auto"/>
              </w:rPr>
              <w:t> память</w:t>
            </w:r>
          </w:p>
          <w:p w:rsidR="00B0046A" w:rsidRPr="00ED657F" w:rsidRDefault="00B0046A" w:rsidP="00B0046A">
            <w:pPr>
              <w:spacing w:before="100" w:beforeAutospacing="1" w:after="100" w:afterAutospacing="1"/>
              <w:jc w:val="center"/>
              <w:rPr>
                <w:rFonts w:ascii="Times New Roman" w:eastAsia="Times New Roman" w:hAnsi="Times New Roman" w:cs="Times New Roman"/>
                <w:color w:val="auto"/>
              </w:rPr>
            </w:pPr>
            <w:r w:rsidRPr="00ED657F">
              <w:rPr>
                <w:rFonts w:ascii="Times New Roman" w:eastAsia="Times New Roman" w:hAnsi="Times New Roman" w:cs="Times New Roman"/>
                <w:b/>
                <w:bCs/>
                <w:color w:val="auto"/>
              </w:rPr>
              <w:t> </w:t>
            </w:r>
          </w:p>
        </w:tc>
      </w:tr>
      <w:tr w:rsidR="00B0046A" w:rsidRPr="00ED657F" w:rsidTr="00B0046A">
        <w:trPr>
          <w:trHeight w:val="1134"/>
          <w:tblCellSpacing w:w="0" w:type="dxa"/>
        </w:trPr>
        <w:tc>
          <w:tcPr>
            <w:tcW w:w="2000" w:type="dxa"/>
            <w:tcBorders>
              <w:top w:val="outset" w:sz="6" w:space="0" w:color="auto"/>
              <w:left w:val="outset" w:sz="6" w:space="0" w:color="auto"/>
              <w:bottom w:val="outset" w:sz="6" w:space="0" w:color="auto"/>
              <w:right w:val="outset" w:sz="6" w:space="0" w:color="auto"/>
            </w:tcBorders>
            <w:hideMark/>
          </w:tcPr>
          <w:p w:rsidR="00B0046A" w:rsidRPr="00ED657F" w:rsidRDefault="00B0046A" w:rsidP="00B0046A">
            <w:pPr>
              <w:spacing w:before="100" w:beforeAutospacing="1" w:after="100" w:afterAutospacing="1"/>
              <w:rPr>
                <w:rFonts w:ascii="Times New Roman" w:eastAsia="Times New Roman" w:hAnsi="Times New Roman" w:cs="Times New Roman"/>
                <w:color w:val="auto"/>
              </w:rPr>
            </w:pPr>
            <w:r w:rsidRPr="00ED657F">
              <w:rPr>
                <w:rFonts w:ascii="Times New Roman" w:eastAsia="Times New Roman" w:hAnsi="Times New Roman" w:cs="Times New Roman"/>
                <w:color w:val="auto"/>
              </w:rPr>
              <w:t>ОТЛИЧНО</w:t>
            </w:r>
          </w:p>
          <w:p w:rsidR="00B0046A" w:rsidRPr="00ED657F" w:rsidRDefault="00B0046A" w:rsidP="009C3683">
            <w:pPr>
              <w:spacing w:before="100" w:beforeAutospacing="1" w:after="100" w:afterAutospacing="1"/>
              <w:rPr>
                <w:rFonts w:ascii="Times New Roman" w:eastAsia="Times New Roman" w:hAnsi="Times New Roman" w:cs="Times New Roman"/>
                <w:b/>
                <w:color w:val="auto"/>
              </w:rPr>
            </w:pPr>
            <w:r w:rsidRPr="00ED657F">
              <w:rPr>
                <w:rFonts w:ascii="Times New Roman" w:eastAsia="Times New Roman" w:hAnsi="Times New Roman" w:cs="Times New Roman"/>
                <w:b/>
                <w:color w:val="auto"/>
              </w:rPr>
              <w:t>5-6 балл</w:t>
            </w:r>
            <w:r w:rsidR="009C3683">
              <w:rPr>
                <w:rFonts w:ascii="Times New Roman" w:eastAsia="Times New Roman" w:hAnsi="Times New Roman" w:cs="Times New Roman"/>
                <w:b/>
                <w:color w:val="auto"/>
              </w:rPr>
              <w:t>ов</w:t>
            </w:r>
          </w:p>
        </w:tc>
        <w:tc>
          <w:tcPr>
            <w:tcW w:w="3118" w:type="dxa"/>
            <w:tcBorders>
              <w:top w:val="outset" w:sz="6" w:space="0" w:color="auto"/>
              <w:left w:val="outset" w:sz="6" w:space="0" w:color="auto"/>
              <w:bottom w:val="outset" w:sz="6" w:space="0" w:color="auto"/>
              <w:right w:val="outset" w:sz="6" w:space="0" w:color="auto"/>
            </w:tcBorders>
            <w:hideMark/>
          </w:tcPr>
          <w:p w:rsidR="00B0046A" w:rsidRPr="00ED657F" w:rsidRDefault="00B0046A" w:rsidP="00B0046A">
            <w:pPr>
              <w:spacing w:before="100" w:beforeAutospacing="1" w:after="100" w:afterAutospacing="1"/>
              <w:rPr>
                <w:rFonts w:ascii="Times New Roman" w:eastAsia="Times New Roman" w:hAnsi="Times New Roman" w:cs="Times New Roman"/>
                <w:b/>
                <w:color w:val="auto"/>
              </w:rPr>
            </w:pPr>
            <w:r w:rsidRPr="00ED657F">
              <w:rPr>
                <w:rFonts w:ascii="Times New Roman" w:eastAsia="Times New Roman" w:hAnsi="Times New Roman" w:cs="Times New Roman"/>
                <w:b/>
                <w:color w:val="auto"/>
              </w:rPr>
              <w:t>Выразительное и точное воспроизведение мелодии и ритма, ладотональная устойчивость</w:t>
            </w:r>
          </w:p>
        </w:tc>
        <w:tc>
          <w:tcPr>
            <w:tcW w:w="2552" w:type="dxa"/>
            <w:tcBorders>
              <w:top w:val="outset" w:sz="6" w:space="0" w:color="auto"/>
              <w:left w:val="outset" w:sz="6" w:space="0" w:color="auto"/>
              <w:bottom w:val="outset" w:sz="6" w:space="0" w:color="auto"/>
              <w:right w:val="outset" w:sz="6" w:space="0" w:color="auto"/>
            </w:tcBorders>
            <w:hideMark/>
          </w:tcPr>
          <w:p w:rsidR="00B0046A" w:rsidRPr="00ED657F" w:rsidRDefault="00B0046A" w:rsidP="00B0046A">
            <w:pPr>
              <w:spacing w:before="100" w:beforeAutospacing="1" w:after="100" w:afterAutospacing="1"/>
              <w:rPr>
                <w:rFonts w:ascii="Times New Roman" w:eastAsia="Times New Roman" w:hAnsi="Times New Roman" w:cs="Times New Roman"/>
                <w:b/>
                <w:color w:val="auto"/>
              </w:rPr>
            </w:pPr>
            <w:r w:rsidRPr="00ED657F">
              <w:rPr>
                <w:rFonts w:ascii="Times New Roman" w:eastAsia="Times New Roman" w:hAnsi="Times New Roman" w:cs="Times New Roman"/>
                <w:b/>
                <w:color w:val="auto"/>
              </w:rPr>
              <w:t>Точное повторение ритма в заданном темпе и метре</w:t>
            </w:r>
          </w:p>
        </w:tc>
        <w:tc>
          <w:tcPr>
            <w:tcW w:w="2564" w:type="dxa"/>
            <w:tcBorders>
              <w:top w:val="outset" w:sz="6" w:space="0" w:color="auto"/>
              <w:left w:val="outset" w:sz="6" w:space="0" w:color="auto"/>
              <w:bottom w:val="outset" w:sz="6" w:space="0" w:color="auto"/>
              <w:right w:val="outset" w:sz="6" w:space="0" w:color="auto"/>
            </w:tcBorders>
            <w:hideMark/>
          </w:tcPr>
          <w:p w:rsidR="00B0046A" w:rsidRPr="00ED657F" w:rsidRDefault="00B0046A" w:rsidP="00B0046A">
            <w:pPr>
              <w:spacing w:before="100" w:beforeAutospacing="1" w:after="100" w:afterAutospacing="1"/>
              <w:rPr>
                <w:rFonts w:ascii="Times New Roman" w:eastAsia="Times New Roman" w:hAnsi="Times New Roman" w:cs="Times New Roman"/>
                <w:b/>
                <w:color w:val="auto"/>
              </w:rPr>
            </w:pPr>
            <w:r w:rsidRPr="00ED657F">
              <w:rPr>
                <w:rFonts w:ascii="Times New Roman" w:eastAsia="Times New Roman" w:hAnsi="Times New Roman" w:cs="Times New Roman"/>
                <w:b/>
                <w:color w:val="auto"/>
              </w:rPr>
              <w:t>Правильное запоминание и повторение предложенного задания</w:t>
            </w:r>
          </w:p>
        </w:tc>
      </w:tr>
      <w:tr w:rsidR="00B0046A" w:rsidRPr="00ED657F" w:rsidTr="00B0046A">
        <w:trPr>
          <w:trHeight w:val="1515"/>
          <w:tblCellSpacing w:w="0" w:type="dxa"/>
        </w:trPr>
        <w:tc>
          <w:tcPr>
            <w:tcW w:w="2000" w:type="dxa"/>
            <w:tcBorders>
              <w:top w:val="outset" w:sz="6" w:space="0" w:color="auto"/>
              <w:left w:val="outset" w:sz="6" w:space="0" w:color="auto"/>
              <w:bottom w:val="outset" w:sz="6" w:space="0" w:color="auto"/>
              <w:right w:val="outset" w:sz="6" w:space="0" w:color="auto"/>
            </w:tcBorders>
            <w:hideMark/>
          </w:tcPr>
          <w:p w:rsidR="00B0046A" w:rsidRPr="00ED657F" w:rsidRDefault="00B0046A" w:rsidP="00B0046A">
            <w:pPr>
              <w:spacing w:before="100" w:beforeAutospacing="1" w:after="100" w:afterAutospacing="1"/>
              <w:rPr>
                <w:rFonts w:ascii="Times New Roman" w:eastAsia="Times New Roman" w:hAnsi="Times New Roman" w:cs="Times New Roman"/>
                <w:color w:val="auto"/>
              </w:rPr>
            </w:pPr>
            <w:r w:rsidRPr="00ED657F">
              <w:rPr>
                <w:rFonts w:ascii="Times New Roman" w:eastAsia="Times New Roman" w:hAnsi="Times New Roman" w:cs="Times New Roman"/>
                <w:color w:val="auto"/>
              </w:rPr>
              <w:t xml:space="preserve">ХОРОШО </w:t>
            </w:r>
          </w:p>
          <w:p w:rsidR="00B0046A" w:rsidRPr="00ED657F" w:rsidRDefault="00B0046A" w:rsidP="00B0046A">
            <w:pPr>
              <w:spacing w:before="100" w:beforeAutospacing="1" w:after="100" w:afterAutospacing="1"/>
              <w:rPr>
                <w:rFonts w:ascii="Times New Roman" w:eastAsia="Times New Roman" w:hAnsi="Times New Roman" w:cs="Times New Roman"/>
                <w:b/>
                <w:color w:val="auto"/>
              </w:rPr>
            </w:pPr>
            <w:r w:rsidRPr="00ED657F">
              <w:rPr>
                <w:rFonts w:ascii="Times New Roman" w:eastAsia="Times New Roman" w:hAnsi="Times New Roman" w:cs="Times New Roman"/>
                <w:b/>
                <w:color w:val="auto"/>
              </w:rPr>
              <w:t>3-4 балла</w:t>
            </w:r>
          </w:p>
        </w:tc>
        <w:tc>
          <w:tcPr>
            <w:tcW w:w="3118" w:type="dxa"/>
            <w:tcBorders>
              <w:top w:val="outset" w:sz="6" w:space="0" w:color="auto"/>
              <w:left w:val="outset" w:sz="6" w:space="0" w:color="auto"/>
              <w:bottom w:val="outset" w:sz="6" w:space="0" w:color="auto"/>
              <w:right w:val="outset" w:sz="6" w:space="0" w:color="auto"/>
            </w:tcBorders>
            <w:hideMark/>
          </w:tcPr>
          <w:p w:rsidR="00B0046A" w:rsidRPr="00ED657F" w:rsidRDefault="00B0046A" w:rsidP="009C3683">
            <w:pPr>
              <w:spacing w:before="100" w:beforeAutospacing="1" w:after="100" w:afterAutospacing="1"/>
              <w:rPr>
                <w:rFonts w:ascii="Times New Roman" w:eastAsia="Times New Roman" w:hAnsi="Times New Roman" w:cs="Times New Roman"/>
                <w:b/>
                <w:color w:val="auto"/>
              </w:rPr>
            </w:pPr>
            <w:r w:rsidRPr="00ED657F">
              <w:rPr>
                <w:rFonts w:ascii="Times New Roman" w:eastAsia="Times New Roman" w:hAnsi="Times New Roman" w:cs="Times New Roman"/>
                <w:b/>
                <w:color w:val="auto"/>
              </w:rPr>
              <w:t>Выразительное исполнение с небольшими ошибками в мелодии и ритме,</w:t>
            </w:r>
            <w:r w:rsidR="009C3683">
              <w:rPr>
                <w:rFonts w:ascii="Times New Roman" w:eastAsia="Times New Roman" w:hAnsi="Times New Roman" w:cs="Times New Roman"/>
                <w:b/>
                <w:color w:val="auto"/>
              </w:rPr>
              <w:t xml:space="preserve"> </w:t>
            </w:r>
            <w:r w:rsidRPr="00ED657F">
              <w:rPr>
                <w:rFonts w:ascii="Times New Roman" w:eastAsia="Times New Roman" w:hAnsi="Times New Roman" w:cs="Times New Roman"/>
                <w:b/>
                <w:color w:val="auto"/>
              </w:rPr>
              <w:t>неустойчивая интонация</w:t>
            </w:r>
          </w:p>
        </w:tc>
        <w:tc>
          <w:tcPr>
            <w:tcW w:w="2552" w:type="dxa"/>
            <w:tcBorders>
              <w:top w:val="outset" w:sz="6" w:space="0" w:color="auto"/>
              <w:left w:val="outset" w:sz="6" w:space="0" w:color="auto"/>
              <w:bottom w:val="outset" w:sz="6" w:space="0" w:color="auto"/>
              <w:right w:val="outset" w:sz="6" w:space="0" w:color="auto"/>
            </w:tcBorders>
            <w:hideMark/>
          </w:tcPr>
          <w:p w:rsidR="00B0046A" w:rsidRPr="00ED657F" w:rsidRDefault="00B0046A" w:rsidP="00B0046A">
            <w:pPr>
              <w:spacing w:before="100" w:beforeAutospacing="1" w:after="100" w:afterAutospacing="1"/>
              <w:rPr>
                <w:rFonts w:ascii="Times New Roman" w:eastAsia="Times New Roman" w:hAnsi="Times New Roman" w:cs="Times New Roman"/>
                <w:b/>
                <w:color w:val="auto"/>
              </w:rPr>
            </w:pPr>
            <w:r w:rsidRPr="00ED657F">
              <w:rPr>
                <w:rFonts w:ascii="Times New Roman" w:eastAsia="Times New Roman" w:hAnsi="Times New Roman" w:cs="Times New Roman"/>
                <w:b/>
                <w:color w:val="auto"/>
              </w:rPr>
              <w:t>Достаточно точное повторение ритма в заданном темпе и метре</w:t>
            </w:r>
          </w:p>
        </w:tc>
        <w:tc>
          <w:tcPr>
            <w:tcW w:w="2564" w:type="dxa"/>
            <w:tcBorders>
              <w:top w:val="outset" w:sz="6" w:space="0" w:color="auto"/>
              <w:left w:val="outset" w:sz="6" w:space="0" w:color="auto"/>
              <w:bottom w:val="outset" w:sz="6" w:space="0" w:color="auto"/>
              <w:right w:val="outset" w:sz="6" w:space="0" w:color="auto"/>
            </w:tcBorders>
            <w:hideMark/>
          </w:tcPr>
          <w:p w:rsidR="00B0046A" w:rsidRPr="00ED657F" w:rsidRDefault="00B0046A" w:rsidP="00B0046A">
            <w:pPr>
              <w:spacing w:before="100" w:beforeAutospacing="1" w:after="100" w:afterAutospacing="1"/>
              <w:rPr>
                <w:rFonts w:ascii="Times New Roman" w:eastAsia="Times New Roman" w:hAnsi="Times New Roman" w:cs="Times New Roman"/>
                <w:b/>
                <w:color w:val="auto"/>
              </w:rPr>
            </w:pPr>
            <w:r w:rsidRPr="00ED657F">
              <w:rPr>
                <w:rFonts w:ascii="Times New Roman" w:eastAsia="Times New Roman" w:hAnsi="Times New Roman" w:cs="Times New Roman"/>
                <w:b/>
                <w:color w:val="auto"/>
              </w:rPr>
              <w:t>Затруднение в  запоминании и повторении с первого раза предложенного задания</w:t>
            </w:r>
          </w:p>
        </w:tc>
      </w:tr>
      <w:tr w:rsidR="00B0046A" w:rsidRPr="00ED657F" w:rsidTr="00B0046A">
        <w:trPr>
          <w:tblCellSpacing w:w="0" w:type="dxa"/>
        </w:trPr>
        <w:tc>
          <w:tcPr>
            <w:tcW w:w="2000" w:type="dxa"/>
            <w:tcBorders>
              <w:top w:val="outset" w:sz="6" w:space="0" w:color="auto"/>
              <w:left w:val="outset" w:sz="6" w:space="0" w:color="auto"/>
              <w:bottom w:val="outset" w:sz="6" w:space="0" w:color="auto"/>
              <w:right w:val="outset" w:sz="6" w:space="0" w:color="auto"/>
            </w:tcBorders>
            <w:hideMark/>
          </w:tcPr>
          <w:p w:rsidR="00B0046A" w:rsidRPr="00ED657F" w:rsidRDefault="00B0046A" w:rsidP="00B0046A">
            <w:pPr>
              <w:spacing w:before="100" w:beforeAutospacing="1" w:after="100" w:afterAutospacing="1"/>
              <w:rPr>
                <w:rFonts w:ascii="Times New Roman" w:eastAsia="Times New Roman" w:hAnsi="Times New Roman" w:cs="Times New Roman"/>
                <w:color w:val="auto"/>
              </w:rPr>
            </w:pPr>
            <w:proofErr w:type="gramStart"/>
            <w:r w:rsidRPr="00ED657F">
              <w:rPr>
                <w:rFonts w:ascii="Times New Roman" w:eastAsia="Times New Roman" w:hAnsi="Times New Roman" w:cs="Times New Roman"/>
                <w:color w:val="auto"/>
              </w:rPr>
              <w:t>УДОВЛЕТВОРИ   ТЕЛЬНО</w:t>
            </w:r>
            <w:proofErr w:type="gramEnd"/>
          </w:p>
          <w:p w:rsidR="00B0046A" w:rsidRPr="00ED657F" w:rsidRDefault="00B0046A" w:rsidP="00B0046A">
            <w:pPr>
              <w:rPr>
                <w:rFonts w:ascii="Times New Roman" w:eastAsia="Times New Roman" w:hAnsi="Times New Roman" w:cs="Times New Roman"/>
                <w:b/>
              </w:rPr>
            </w:pPr>
            <w:r w:rsidRPr="00ED657F">
              <w:rPr>
                <w:rFonts w:ascii="Times New Roman" w:eastAsia="Times New Roman" w:hAnsi="Times New Roman" w:cs="Times New Roman"/>
                <w:b/>
              </w:rPr>
              <w:t>1-2 балла</w:t>
            </w:r>
          </w:p>
        </w:tc>
        <w:tc>
          <w:tcPr>
            <w:tcW w:w="3118" w:type="dxa"/>
            <w:tcBorders>
              <w:top w:val="outset" w:sz="6" w:space="0" w:color="auto"/>
              <w:left w:val="outset" w:sz="6" w:space="0" w:color="auto"/>
              <w:bottom w:val="outset" w:sz="6" w:space="0" w:color="auto"/>
              <w:right w:val="outset" w:sz="6" w:space="0" w:color="auto"/>
            </w:tcBorders>
            <w:hideMark/>
          </w:tcPr>
          <w:p w:rsidR="00B0046A" w:rsidRPr="00ED657F" w:rsidRDefault="00B0046A" w:rsidP="00B0046A">
            <w:pPr>
              <w:spacing w:before="100" w:beforeAutospacing="1" w:after="100" w:afterAutospacing="1"/>
              <w:rPr>
                <w:rFonts w:ascii="Times New Roman" w:eastAsia="Times New Roman" w:hAnsi="Times New Roman" w:cs="Times New Roman"/>
                <w:b/>
                <w:color w:val="auto"/>
              </w:rPr>
            </w:pPr>
            <w:r w:rsidRPr="00ED657F">
              <w:rPr>
                <w:rFonts w:ascii="Times New Roman" w:eastAsia="Times New Roman" w:hAnsi="Times New Roman" w:cs="Times New Roman"/>
                <w:b/>
                <w:color w:val="auto"/>
              </w:rPr>
              <w:t>Интонационные и ритмические ошибки при воспроизведении мелодии</w:t>
            </w:r>
          </w:p>
        </w:tc>
        <w:tc>
          <w:tcPr>
            <w:tcW w:w="2552" w:type="dxa"/>
            <w:tcBorders>
              <w:top w:val="outset" w:sz="6" w:space="0" w:color="auto"/>
              <w:left w:val="outset" w:sz="6" w:space="0" w:color="auto"/>
              <w:bottom w:val="outset" w:sz="6" w:space="0" w:color="auto"/>
              <w:right w:val="outset" w:sz="6" w:space="0" w:color="auto"/>
            </w:tcBorders>
            <w:hideMark/>
          </w:tcPr>
          <w:p w:rsidR="00B0046A" w:rsidRPr="00ED657F" w:rsidRDefault="00B0046A" w:rsidP="00B0046A">
            <w:pPr>
              <w:spacing w:before="100" w:beforeAutospacing="1" w:after="100" w:afterAutospacing="1"/>
              <w:rPr>
                <w:rFonts w:ascii="Times New Roman" w:eastAsia="Times New Roman" w:hAnsi="Times New Roman" w:cs="Times New Roman"/>
                <w:b/>
                <w:color w:val="auto"/>
              </w:rPr>
            </w:pPr>
            <w:r w:rsidRPr="00ED657F">
              <w:rPr>
                <w:rFonts w:ascii="Times New Roman" w:eastAsia="Times New Roman" w:hAnsi="Times New Roman" w:cs="Times New Roman"/>
                <w:b/>
                <w:color w:val="auto"/>
              </w:rPr>
              <w:t>Ошибки при повторении ритмического рисунка, не выдержанный темп</w:t>
            </w:r>
          </w:p>
        </w:tc>
        <w:tc>
          <w:tcPr>
            <w:tcW w:w="2564" w:type="dxa"/>
            <w:tcBorders>
              <w:top w:val="outset" w:sz="6" w:space="0" w:color="auto"/>
              <w:left w:val="outset" w:sz="6" w:space="0" w:color="auto"/>
              <w:bottom w:val="outset" w:sz="6" w:space="0" w:color="auto"/>
              <w:right w:val="outset" w:sz="6" w:space="0" w:color="auto"/>
            </w:tcBorders>
            <w:hideMark/>
          </w:tcPr>
          <w:p w:rsidR="00B0046A" w:rsidRPr="00ED657F" w:rsidRDefault="00B0046A" w:rsidP="00B0046A">
            <w:pPr>
              <w:spacing w:before="100" w:beforeAutospacing="1" w:after="100" w:afterAutospacing="1"/>
              <w:rPr>
                <w:rFonts w:ascii="Times New Roman" w:eastAsia="Times New Roman" w:hAnsi="Times New Roman" w:cs="Times New Roman"/>
                <w:b/>
                <w:color w:val="auto"/>
              </w:rPr>
            </w:pPr>
            <w:r w:rsidRPr="00ED657F">
              <w:rPr>
                <w:rFonts w:ascii="Times New Roman" w:eastAsia="Times New Roman" w:hAnsi="Times New Roman" w:cs="Times New Roman"/>
                <w:b/>
                <w:color w:val="auto"/>
              </w:rPr>
              <w:t xml:space="preserve"> Частичное   выполнение предложенного задания</w:t>
            </w:r>
          </w:p>
        </w:tc>
      </w:tr>
      <w:tr w:rsidR="00B0046A" w:rsidRPr="00ED657F" w:rsidTr="00B0046A">
        <w:trPr>
          <w:tblCellSpacing w:w="0" w:type="dxa"/>
        </w:trPr>
        <w:tc>
          <w:tcPr>
            <w:tcW w:w="2000" w:type="dxa"/>
            <w:tcBorders>
              <w:top w:val="outset" w:sz="6" w:space="0" w:color="auto"/>
              <w:left w:val="outset" w:sz="6" w:space="0" w:color="auto"/>
              <w:bottom w:val="outset" w:sz="6" w:space="0" w:color="auto"/>
              <w:right w:val="outset" w:sz="6" w:space="0" w:color="auto"/>
            </w:tcBorders>
            <w:hideMark/>
          </w:tcPr>
          <w:p w:rsidR="009C3683" w:rsidRDefault="00B0046A" w:rsidP="00B0046A">
            <w:pPr>
              <w:rPr>
                <w:rFonts w:ascii="Times New Roman" w:eastAsia="Times New Roman" w:hAnsi="Times New Roman" w:cs="Times New Roman"/>
                <w:color w:val="auto"/>
              </w:rPr>
            </w:pPr>
            <w:r w:rsidRPr="00ED657F">
              <w:rPr>
                <w:rFonts w:ascii="Times New Roman" w:eastAsia="Times New Roman" w:hAnsi="Times New Roman" w:cs="Times New Roman"/>
                <w:color w:val="auto"/>
              </w:rPr>
              <w:t>НЕУДОВЛЕТВО</w:t>
            </w:r>
          </w:p>
          <w:p w:rsidR="00B0046A" w:rsidRPr="00ED657F" w:rsidRDefault="00B0046A" w:rsidP="00B0046A">
            <w:pPr>
              <w:spacing w:after="100" w:afterAutospacing="1"/>
              <w:rPr>
                <w:rFonts w:ascii="Times New Roman" w:eastAsia="Times New Roman" w:hAnsi="Times New Roman" w:cs="Times New Roman"/>
                <w:color w:val="auto"/>
              </w:rPr>
            </w:pPr>
            <w:r w:rsidRPr="00ED657F">
              <w:rPr>
                <w:rFonts w:ascii="Times New Roman" w:eastAsia="Times New Roman" w:hAnsi="Times New Roman" w:cs="Times New Roman"/>
                <w:color w:val="auto"/>
              </w:rPr>
              <w:t>РИ ТЕЛЬНО</w:t>
            </w:r>
          </w:p>
          <w:p w:rsidR="00B0046A" w:rsidRPr="00ED657F" w:rsidRDefault="00B0046A" w:rsidP="009C3683">
            <w:pPr>
              <w:spacing w:before="100" w:beforeAutospacing="1" w:after="100" w:afterAutospacing="1"/>
              <w:rPr>
                <w:rFonts w:ascii="Times New Roman" w:eastAsia="Times New Roman" w:hAnsi="Times New Roman" w:cs="Times New Roman"/>
                <w:b/>
                <w:color w:val="auto"/>
              </w:rPr>
            </w:pPr>
            <w:r w:rsidRPr="00ED657F">
              <w:rPr>
                <w:rFonts w:ascii="Times New Roman" w:eastAsia="Times New Roman" w:hAnsi="Times New Roman" w:cs="Times New Roman"/>
                <w:b/>
                <w:color w:val="auto"/>
              </w:rPr>
              <w:t>0 балл</w:t>
            </w:r>
            <w:r w:rsidR="009C3683">
              <w:rPr>
                <w:rFonts w:ascii="Times New Roman" w:eastAsia="Times New Roman" w:hAnsi="Times New Roman" w:cs="Times New Roman"/>
                <w:b/>
                <w:color w:val="auto"/>
              </w:rPr>
              <w:t>ов</w:t>
            </w:r>
          </w:p>
        </w:tc>
        <w:tc>
          <w:tcPr>
            <w:tcW w:w="3118" w:type="dxa"/>
            <w:tcBorders>
              <w:top w:val="outset" w:sz="6" w:space="0" w:color="auto"/>
              <w:left w:val="outset" w:sz="6" w:space="0" w:color="auto"/>
              <w:bottom w:val="outset" w:sz="6" w:space="0" w:color="auto"/>
              <w:right w:val="outset" w:sz="6" w:space="0" w:color="auto"/>
            </w:tcBorders>
            <w:hideMark/>
          </w:tcPr>
          <w:p w:rsidR="00B0046A" w:rsidRPr="00ED657F" w:rsidRDefault="00B0046A" w:rsidP="00B0046A">
            <w:pPr>
              <w:spacing w:before="100" w:beforeAutospacing="1" w:after="100" w:afterAutospacing="1"/>
              <w:rPr>
                <w:rFonts w:ascii="Times New Roman" w:eastAsia="Times New Roman" w:hAnsi="Times New Roman" w:cs="Times New Roman"/>
                <w:b/>
                <w:color w:val="auto"/>
              </w:rPr>
            </w:pPr>
            <w:r w:rsidRPr="00ED657F">
              <w:rPr>
                <w:rFonts w:ascii="Times New Roman" w:eastAsia="Times New Roman" w:hAnsi="Times New Roman" w:cs="Times New Roman"/>
                <w:b/>
                <w:color w:val="auto"/>
              </w:rPr>
              <w:t xml:space="preserve">Исполнение  с неправильным интонированием,  не выразительно     </w:t>
            </w:r>
          </w:p>
        </w:tc>
        <w:tc>
          <w:tcPr>
            <w:tcW w:w="2552" w:type="dxa"/>
            <w:tcBorders>
              <w:top w:val="outset" w:sz="6" w:space="0" w:color="auto"/>
              <w:left w:val="outset" w:sz="6" w:space="0" w:color="auto"/>
              <w:bottom w:val="outset" w:sz="6" w:space="0" w:color="auto"/>
              <w:right w:val="outset" w:sz="6" w:space="0" w:color="auto"/>
            </w:tcBorders>
            <w:hideMark/>
          </w:tcPr>
          <w:p w:rsidR="00B0046A" w:rsidRPr="00ED657F" w:rsidRDefault="00155D90" w:rsidP="00B0046A">
            <w:pPr>
              <w:spacing w:before="100" w:beforeAutospacing="1" w:after="100" w:afterAutospacing="1"/>
              <w:rPr>
                <w:rFonts w:ascii="Times New Roman" w:eastAsia="Times New Roman" w:hAnsi="Times New Roman" w:cs="Times New Roman"/>
                <w:b/>
                <w:color w:val="auto"/>
              </w:rPr>
            </w:pPr>
            <w:r>
              <w:rPr>
                <w:rFonts w:ascii="Times New Roman" w:eastAsia="Times New Roman" w:hAnsi="Times New Roman" w:cs="Times New Roman"/>
                <w:b/>
                <w:color w:val="auto"/>
              </w:rPr>
              <w:t>Не</w:t>
            </w:r>
            <w:r w:rsidR="00B0046A" w:rsidRPr="00ED657F">
              <w:rPr>
                <w:rFonts w:ascii="Times New Roman" w:eastAsia="Times New Roman" w:hAnsi="Times New Roman" w:cs="Times New Roman"/>
                <w:b/>
                <w:color w:val="auto"/>
              </w:rPr>
              <w:t>правильное повторение ритма, без сохранения темпа и метра</w:t>
            </w:r>
          </w:p>
        </w:tc>
        <w:tc>
          <w:tcPr>
            <w:tcW w:w="2564" w:type="dxa"/>
            <w:tcBorders>
              <w:top w:val="outset" w:sz="6" w:space="0" w:color="auto"/>
              <w:left w:val="outset" w:sz="6" w:space="0" w:color="auto"/>
              <w:bottom w:val="outset" w:sz="6" w:space="0" w:color="auto"/>
              <w:right w:val="outset" w:sz="6" w:space="0" w:color="auto"/>
            </w:tcBorders>
            <w:hideMark/>
          </w:tcPr>
          <w:p w:rsidR="00B0046A" w:rsidRPr="00ED657F" w:rsidRDefault="00B0046A" w:rsidP="00B0046A">
            <w:pPr>
              <w:spacing w:before="100" w:beforeAutospacing="1" w:after="100" w:afterAutospacing="1"/>
              <w:rPr>
                <w:rFonts w:ascii="Times New Roman" w:eastAsia="Times New Roman" w:hAnsi="Times New Roman" w:cs="Times New Roman"/>
                <w:b/>
                <w:color w:val="auto"/>
              </w:rPr>
            </w:pPr>
            <w:r w:rsidRPr="00ED657F">
              <w:rPr>
                <w:rFonts w:ascii="Times New Roman" w:eastAsia="Times New Roman" w:hAnsi="Times New Roman" w:cs="Times New Roman"/>
                <w:b/>
                <w:color w:val="auto"/>
              </w:rPr>
              <w:t> Неумение запомнить предложенное задание</w:t>
            </w:r>
          </w:p>
        </w:tc>
      </w:tr>
    </w:tbl>
    <w:p w:rsidR="00ED657F" w:rsidRPr="00ED657F" w:rsidRDefault="00ED657F" w:rsidP="00ED657F">
      <w:pPr>
        <w:spacing w:before="100" w:beforeAutospacing="1" w:after="100" w:afterAutospacing="1"/>
        <w:rPr>
          <w:rFonts w:ascii="Times New Roman" w:eastAsia="Times New Roman" w:hAnsi="Times New Roman" w:cs="Times New Roman"/>
          <w:b/>
          <w:bCs/>
          <w:color w:val="auto"/>
        </w:rPr>
      </w:pPr>
    </w:p>
    <w:p w:rsidR="00E93ADE" w:rsidRDefault="00E93ADE" w:rsidP="00ED657F">
      <w:pPr>
        <w:spacing w:before="100" w:beforeAutospacing="1" w:after="100" w:afterAutospacing="1"/>
        <w:rPr>
          <w:rFonts w:ascii="Times New Roman" w:eastAsia="Times New Roman" w:hAnsi="Times New Roman" w:cs="Times New Roman"/>
          <w:color w:val="auto"/>
        </w:rPr>
      </w:pPr>
    </w:p>
    <w:p w:rsidR="00ED657F" w:rsidRPr="00155D90" w:rsidRDefault="00B0046A" w:rsidP="00155D90">
      <w:pPr>
        <w:spacing w:before="100" w:beforeAutospacing="1" w:after="100" w:afterAutospacing="1"/>
        <w:jc w:val="center"/>
        <w:rPr>
          <w:rFonts w:ascii="Times New Roman" w:eastAsia="Times New Roman" w:hAnsi="Times New Roman" w:cs="Times New Roman"/>
          <w:color w:val="auto"/>
          <w:sz w:val="20"/>
          <w:szCs w:val="20"/>
        </w:rPr>
      </w:pPr>
      <w:r w:rsidRPr="00155D90">
        <w:rPr>
          <w:rFonts w:ascii="Times New Roman" w:eastAsia="Times New Roman" w:hAnsi="Times New Roman" w:cs="Times New Roman"/>
          <w:color w:val="auto"/>
          <w:sz w:val="20"/>
          <w:szCs w:val="20"/>
        </w:rPr>
        <w:t>2стр</w:t>
      </w:r>
    </w:p>
    <w:sectPr w:rsidR="00ED657F" w:rsidRPr="00155D90" w:rsidSect="00271BFE">
      <w:type w:val="continuous"/>
      <w:pgSz w:w="11905" w:h="16837"/>
      <w:pgMar w:top="709" w:right="511" w:bottom="682" w:left="1134" w:header="0" w:footer="3" w:gutter="0"/>
      <w:cols w:space="720"/>
      <w:noEndnote/>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0"/>
    <w:lvl w:ilvl="0">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6"/>
        <w:szCs w:val="26"/>
        <w:u w:val="none"/>
      </w:rPr>
    </w:lvl>
    <w:lvl w:ilvl="1">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6"/>
        <w:szCs w:val="26"/>
        <w:u w:val="none"/>
      </w:rPr>
    </w:lvl>
    <w:lvl w:ilvl="2">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6"/>
        <w:szCs w:val="26"/>
        <w:u w:val="none"/>
      </w:rPr>
    </w:lvl>
    <w:lvl w:ilvl="3">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6"/>
        <w:szCs w:val="26"/>
        <w:u w:val="none"/>
      </w:rPr>
    </w:lvl>
    <w:lvl w:ilvl="4">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6"/>
        <w:szCs w:val="26"/>
        <w:u w:val="none"/>
      </w:rPr>
    </w:lvl>
    <w:lvl w:ilvl="5">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6"/>
        <w:szCs w:val="26"/>
        <w:u w:val="none"/>
      </w:rPr>
    </w:lvl>
    <w:lvl w:ilvl="6">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6"/>
        <w:szCs w:val="26"/>
        <w:u w:val="none"/>
      </w:rPr>
    </w:lvl>
    <w:lvl w:ilvl="7">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6"/>
        <w:szCs w:val="26"/>
        <w:u w:val="none"/>
      </w:rPr>
    </w:lvl>
    <w:lvl w:ilvl="8">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6"/>
        <w:szCs w:val="26"/>
        <w:u w:val="none"/>
      </w:rPr>
    </w:lvl>
  </w:abstractNum>
  <w:abstractNum w:abstractNumId="1">
    <w:nsid w:val="00000003"/>
    <w:multiLevelType w:val="multilevel"/>
    <w:tmpl w:val="00000002"/>
    <w:lvl w:ilvl="0">
      <w:start w:val="1"/>
      <w:numFmt w:val="bullet"/>
      <w:lvlText w:val="•"/>
      <w:lvlJc w:val="left"/>
      <w:rPr>
        <w:rFonts w:ascii="Times New Roman" w:hAnsi="Times New Roman" w:cs="Times New Roman"/>
        <w:b w:val="0"/>
        <w:bCs w:val="0"/>
        <w:i/>
        <w:iCs/>
        <w:smallCaps w:val="0"/>
        <w:strike w:val="0"/>
        <w:color w:val="000000"/>
        <w:spacing w:val="0"/>
        <w:w w:val="100"/>
        <w:position w:val="0"/>
        <w:sz w:val="26"/>
        <w:szCs w:val="26"/>
        <w:u w:val="none"/>
      </w:rPr>
    </w:lvl>
    <w:lvl w:ilvl="1">
      <w:start w:val="7"/>
      <w:numFmt w:val="decimal"/>
      <w:lvlText w:val="%2."/>
      <w:lvlJc w:val="left"/>
      <w:rPr>
        <w:rFonts w:ascii="Times New Roman" w:hAnsi="Times New Roman" w:cs="Times New Roman"/>
        <w:b w:val="0"/>
        <w:bCs w:val="0"/>
        <w:i w:val="0"/>
        <w:iCs w:val="0"/>
        <w:smallCaps w:val="0"/>
        <w:strike w:val="0"/>
        <w:color w:val="000000"/>
        <w:spacing w:val="0"/>
        <w:w w:val="100"/>
        <w:position w:val="0"/>
        <w:sz w:val="26"/>
        <w:szCs w:val="26"/>
        <w:u w:val="none"/>
      </w:rPr>
    </w:lvl>
    <w:lvl w:ilvl="2">
      <w:start w:val="7"/>
      <w:numFmt w:val="decimal"/>
      <w:lvlText w:val="%2."/>
      <w:lvlJc w:val="left"/>
      <w:rPr>
        <w:rFonts w:ascii="Times New Roman" w:hAnsi="Times New Roman" w:cs="Times New Roman"/>
        <w:b w:val="0"/>
        <w:bCs w:val="0"/>
        <w:i w:val="0"/>
        <w:iCs w:val="0"/>
        <w:smallCaps w:val="0"/>
        <w:strike w:val="0"/>
        <w:color w:val="000000"/>
        <w:spacing w:val="0"/>
        <w:w w:val="100"/>
        <w:position w:val="0"/>
        <w:sz w:val="26"/>
        <w:szCs w:val="26"/>
        <w:u w:val="none"/>
      </w:rPr>
    </w:lvl>
    <w:lvl w:ilvl="3">
      <w:start w:val="7"/>
      <w:numFmt w:val="decimal"/>
      <w:lvlText w:val="%2."/>
      <w:lvlJc w:val="left"/>
      <w:rPr>
        <w:rFonts w:ascii="Times New Roman" w:hAnsi="Times New Roman" w:cs="Times New Roman"/>
        <w:b w:val="0"/>
        <w:bCs w:val="0"/>
        <w:i w:val="0"/>
        <w:iCs w:val="0"/>
        <w:smallCaps w:val="0"/>
        <w:strike w:val="0"/>
        <w:color w:val="000000"/>
        <w:spacing w:val="0"/>
        <w:w w:val="100"/>
        <w:position w:val="0"/>
        <w:sz w:val="26"/>
        <w:szCs w:val="26"/>
        <w:u w:val="none"/>
      </w:rPr>
    </w:lvl>
    <w:lvl w:ilvl="4">
      <w:start w:val="7"/>
      <w:numFmt w:val="decimal"/>
      <w:lvlText w:val="%2."/>
      <w:lvlJc w:val="left"/>
      <w:rPr>
        <w:rFonts w:ascii="Times New Roman" w:hAnsi="Times New Roman" w:cs="Times New Roman"/>
        <w:b w:val="0"/>
        <w:bCs w:val="0"/>
        <w:i w:val="0"/>
        <w:iCs w:val="0"/>
        <w:smallCaps w:val="0"/>
        <w:strike w:val="0"/>
        <w:color w:val="000000"/>
        <w:spacing w:val="0"/>
        <w:w w:val="100"/>
        <w:position w:val="0"/>
        <w:sz w:val="26"/>
        <w:szCs w:val="26"/>
        <w:u w:val="none"/>
      </w:rPr>
    </w:lvl>
    <w:lvl w:ilvl="5">
      <w:start w:val="7"/>
      <w:numFmt w:val="decimal"/>
      <w:lvlText w:val="%2."/>
      <w:lvlJc w:val="left"/>
      <w:rPr>
        <w:rFonts w:ascii="Times New Roman" w:hAnsi="Times New Roman" w:cs="Times New Roman"/>
        <w:b w:val="0"/>
        <w:bCs w:val="0"/>
        <w:i w:val="0"/>
        <w:iCs w:val="0"/>
        <w:smallCaps w:val="0"/>
        <w:strike w:val="0"/>
        <w:color w:val="000000"/>
        <w:spacing w:val="0"/>
        <w:w w:val="100"/>
        <w:position w:val="0"/>
        <w:sz w:val="26"/>
        <w:szCs w:val="26"/>
        <w:u w:val="none"/>
      </w:rPr>
    </w:lvl>
    <w:lvl w:ilvl="6">
      <w:start w:val="7"/>
      <w:numFmt w:val="decimal"/>
      <w:lvlText w:val="%2."/>
      <w:lvlJc w:val="left"/>
      <w:rPr>
        <w:rFonts w:ascii="Times New Roman" w:hAnsi="Times New Roman" w:cs="Times New Roman"/>
        <w:b w:val="0"/>
        <w:bCs w:val="0"/>
        <w:i w:val="0"/>
        <w:iCs w:val="0"/>
        <w:smallCaps w:val="0"/>
        <w:strike w:val="0"/>
        <w:color w:val="000000"/>
        <w:spacing w:val="0"/>
        <w:w w:val="100"/>
        <w:position w:val="0"/>
        <w:sz w:val="26"/>
        <w:szCs w:val="26"/>
        <w:u w:val="none"/>
      </w:rPr>
    </w:lvl>
    <w:lvl w:ilvl="7">
      <w:start w:val="7"/>
      <w:numFmt w:val="decimal"/>
      <w:lvlText w:val="%2."/>
      <w:lvlJc w:val="left"/>
      <w:rPr>
        <w:rFonts w:ascii="Times New Roman" w:hAnsi="Times New Roman" w:cs="Times New Roman"/>
        <w:b w:val="0"/>
        <w:bCs w:val="0"/>
        <w:i w:val="0"/>
        <w:iCs w:val="0"/>
        <w:smallCaps w:val="0"/>
        <w:strike w:val="0"/>
        <w:color w:val="000000"/>
        <w:spacing w:val="0"/>
        <w:w w:val="100"/>
        <w:position w:val="0"/>
        <w:sz w:val="26"/>
        <w:szCs w:val="26"/>
        <w:u w:val="none"/>
      </w:rPr>
    </w:lvl>
    <w:lvl w:ilvl="8">
      <w:start w:val="7"/>
      <w:numFmt w:val="decimal"/>
      <w:lvlText w:val="%2."/>
      <w:lvlJc w:val="left"/>
      <w:rPr>
        <w:rFonts w:ascii="Times New Roman" w:hAnsi="Times New Roman" w:cs="Times New Roman"/>
        <w:b w:val="0"/>
        <w:bCs w:val="0"/>
        <w:i w:val="0"/>
        <w:iCs w:val="0"/>
        <w:smallCaps w:val="0"/>
        <w:strike w:val="0"/>
        <w:color w:val="000000"/>
        <w:spacing w:val="0"/>
        <w:w w:val="100"/>
        <w:position w:val="0"/>
        <w:sz w:val="26"/>
        <w:szCs w:val="26"/>
        <w:u w:val="none"/>
      </w:rPr>
    </w:lvl>
  </w:abstractNum>
  <w:abstractNum w:abstractNumId="2">
    <w:nsid w:val="00000005"/>
    <w:multiLevelType w:val="multilevel"/>
    <w:tmpl w:val="00000004"/>
    <w:lvl w:ilvl="0">
      <w:start w:val="1"/>
      <w:numFmt w:val="bullet"/>
      <w:lvlText w:val="-"/>
      <w:lvlJc w:val="left"/>
      <w:rPr>
        <w:rFonts w:ascii="Times New Roman" w:hAnsi="Times New Roman" w:cs="Times New Roman"/>
        <w:b w:val="0"/>
        <w:bCs w:val="0"/>
        <w:i w:val="0"/>
        <w:iCs w:val="0"/>
        <w:smallCaps w:val="0"/>
        <w:strike w:val="0"/>
        <w:color w:val="000000"/>
        <w:spacing w:val="0"/>
        <w:w w:val="100"/>
        <w:position w:val="0"/>
        <w:sz w:val="26"/>
        <w:szCs w:val="26"/>
        <w:u w:val="none"/>
      </w:rPr>
    </w:lvl>
    <w:lvl w:ilvl="1">
      <w:start w:val="24"/>
      <w:numFmt w:val="decimal"/>
      <w:lvlText w:val="%2."/>
      <w:lvlJc w:val="left"/>
      <w:rPr>
        <w:rFonts w:ascii="Times New Roman" w:hAnsi="Times New Roman" w:cs="Times New Roman"/>
        <w:b w:val="0"/>
        <w:bCs w:val="0"/>
        <w:i w:val="0"/>
        <w:iCs w:val="0"/>
        <w:smallCaps w:val="0"/>
        <w:strike w:val="0"/>
        <w:color w:val="000000"/>
        <w:spacing w:val="0"/>
        <w:w w:val="100"/>
        <w:position w:val="0"/>
        <w:sz w:val="26"/>
        <w:szCs w:val="26"/>
        <w:u w:val="none"/>
      </w:rPr>
    </w:lvl>
    <w:lvl w:ilvl="2">
      <w:start w:val="24"/>
      <w:numFmt w:val="decimal"/>
      <w:lvlText w:val="%2."/>
      <w:lvlJc w:val="left"/>
      <w:rPr>
        <w:rFonts w:ascii="Times New Roman" w:hAnsi="Times New Roman" w:cs="Times New Roman"/>
        <w:b w:val="0"/>
        <w:bCs w:val="0"/>
        <w:i w:val="0"/>
        <w:iCs w:val="0"/>
        <w:smallCaps w:val="0"/>
        <w:strike w:val="0"/>
        <w:color w:val="000000"/>
        <w:spacing w:val="0"/>
        <w:w w:val="100"/>
        <w:position w:val="0"/>
        <w:sz w:val="26"/>
        <w:szCs w:val="26"/>
        <w:u w:val="none"/>
      </w:rPr>
    </w:lvl>
    <w:lvl w:ilvl="3">
      <w:start w:val="24"/>
      <w:numFmt w:val="decimal"/>
      <w:lvlText w:val="%2."/>
      <w:lvlJc w:val="left"/>
      <w:rPr>
        <w:rFonts w:ascii="Times New Roman" w:hAnsi="Times New Roman" w:cs="Times New Roman"/>
        <w:b w:val="0"/>
        <w:bCs w:val="0"/>
        <w:i w:val="0"/>
        <w:iCs w:val="0"/>
        <w:smallCaps w:val="0"/>
        <w:strike w:val="0"/>
        <w:color w:val="000000"/>
        <w:spacing w:val="0"/>
        <w:w w:val="100"/>
        <w:position w:val="0"/>
        <w:sz w:val="26"/>
        <w:szCs w:val="26"/>
        <w:u w:val="none"/>
      </w:rPr>
    </w:lvl>
    <w:lvl w:ilvl="4">
      <w:start w:val="24"/>
      <w:numFmt w:val="decimal"/>
      <w:lvlText w:val="%2."/>
      <w:lvlJc w:val="left"/>
      <w:rPr>
        <w:rFonts w:ascii="Times New Roman" w:hAnsi="Times New Roman" w:cs="Times New Roman"/>
        <w:b w:val="0"/>
        <w:bCs w:val="0"/>
        <w:i w:val="0"/>
        <w:iCs w:val="0"/>
        <w:smallCaps w:val="0"/>
        <w:strike w:val="0"/>
        <w:color w:val="000000"/>
        <w:spacing w:val="0"/>
        <w:w w:val="100"/>
        <w:position w:val="0"/>
        <w:sz w:val="26"/>
        <w:szCs w:val="26"/>
        <w:u w:val="none"/>
      </w:rPr>
    </w:lvl>
    <w:lvl w:ilvl="5">
      <w:start w:val="24"/>
      <w:numFmt w:val="decimal"/>
      <w:lvlText w:val="%2."/>
      <w:lvlJc w:val="left"/>
      <w:rPr>
        <w:rFonts w:ascii="Times New Roman" w:hAnsi="Times New Roman" w:cs="Times New Roman"/>
        <w:b w:val="0"/>
        <w:bCs w:val="0"/>
        <w:i w:val="0"/>
        <w:iCs w:val="0"/>
        <w:smallCaps w:val="0"/>
        <w:strike w:val="0"/>
        <w:color w:val="000000"/>
        <w:spacing w:val="0"/>
        <w:w w:val="100"/>
        <w:position w:val="0"/>
        <w:sz w:val="26"/>
        <w:szCs w:val="26"/>
        <w:u w:val="none"/>
      </w:rPr>
    </w:lvl>
    <w:lvl w:ilvl="6">
      <w:start w:val="24"/>
      <w:numFmt w:val="decimal"/>
      <w:lvlText w:val="%2."/>
      <w:lvlJc w:val="left"/>
      <w:rPr>
        <w:rFonts w:ascii="Times New Roman" w:hAnsi="Times New Roman" w:cs="Times New Roman"/>
        <w:b w:val="0"/>
        <w:bCs w:val="0"/>
        <w:i w:val="0"/>
        <w:iCs w:val="0"/>
        <w:smallCaps w:val="0"/>
        <w:strike w:val="0"/>
        <w:color w:val="000000"/>
        <w:spacing w:val="0"/>
        <w:w w:val="100"/>
        <w:position w:val="0"/>
        <w:sz w:val="26"/>
        <w:szCs w:val="26"/>
        <w:u w:val="none"/>
      </w:rPr>
    </w:lvl>
    <w:lvl w:ilvl="7">
      <w:start w:val="24"/>
      <w:numFmt w:val="decimal"/>
      <w:lvlText w:val="%2."/>
      <w:lvlJc w:val="left"/>
      <w:rPr>
        <w:rFonts w:ascii="Times New Roman" w:hAnsi="Times New Roman" w:cs="Times New Roman"/>
        <w:b w:val="0"/>
        <w:bCs w:val="0"/>
        <w:i w:val="0"/>
        <w:iCs w:val="0"/>
        <w:smallCaps w:val="0"/>
        <w:strike w:val="0"/>
        <w:color w:val="000000"/>
        <w:spacing w:val="0"/>
        <w:w w:val="100"/>
        <w:position w:val="0"/>
        <w:sz w:val="26"/>
        <w:szCs w:val="26"/>
        <w:u w:val="none"/>
      </w:rPr>
    </w:lvl>
    <w:lvl w:ilvl="8">
      <w:start w:val="24"/>
      <w:numFmt w:val="decimal"/>
      <w:lvlText w:val="%2."/>
      <w:lvlJc w:val="left"/>
      <w:rPr>
        <w:rFonts w:ascii="Times New Roman" w:hAnsi="Times New Roman" w:cs="Times New Roman"/>
        <w:b w:val="0"/>
        <w:bCs w:val="0"/>
        <w:i w:val="0"/>
        <w:iCs w:val="0"/>
        <w:smallCaps w:val="0"/>
        <w:strike w:val="0"/>
        <w:color w:val="000000"/>
        <w:spacing w:val="0"/>
        <w:w w:val="100"/>
        <w:position w:val="0"/>
        <w:sz w:val="26"/>
        <w:szCs w:val="26"/>
        <w:u w:val="none"/>
      </w:rPr>
    </w:lvl>
  </w:abstractNum>
  <w:abstractNum w:abstractNumId="3">
    <w:nsid w:val="00000007"/>
    <w:multiLevelType w:val="multilevel"/>
    <w:tmpl w:val="00000006"/>
    <w:lvl w:ilvl="0">
      <w:start w:val="26"/>
      <w:numFmt w:val="decimal"/>
      <w:lvlText w:val="%1."/>
      <w:lvlJc w:val="left"/>
      <w:rPr>
        <w:rFonts w:ascii="Times New Roman" w:hAnsi="Times New Roman" w:cs="Times New Roman"/>
        <w:b w:val="0"/>
        <w:bCs w:val="0"/>
        <w:i w:val="0"/>
        <w:iCs w:val="0"/>
        <w:smallCaps w:val="0"/>
        <w:strike w:val="0"/>
        <w:color w:val="000000"/>
        <w:spacing w:val="0"/>
        <w:w w:val="100"/>
        <w:position w:val="0"/>
        <w:sz w:val="26"/>
        <w:szCs w:val="26"/>
        <w:u w:val="none"/>
      </w:rPr>
    </w:lvl>
    <w:lvl w:ilvl="1">
      <w:start w:val="26"/>
      <w:numFmt w:val="decimal"/>
      <w:lvlText w:val="%1."/>
      <w:lvlJc w:val="left"/>
      <w:rPr>
        <w:rFonts w:ascii="Times New Roman" w:hAnsi="Times New Roman" w:cs="Times New Roman"/>
        <w:b w:val="0"/>
        <w:bCs w:val="0"/>
        <w:i w:val="0"/>
        <w:iCs w:val="0"/>
        <w:smallCaps w:val="0"/>
        <w:strike w:val="0"/>
        <w:color w:val="000000"/>
        <w:spacing w:val="0"/>
        <w:w w:val="100"/>
        <w:position w:val="0"/>
        <w:sz w:val="26"/>
        <w:szCs w:val="26"/>
        <w:u w:val="none"/>
      </w:rPr>
    </w:lvl>
    <w:lvl w:ilvl="2">
      <w:start w:val="26"/>
      <w:numFmt w:val="decimal"/>
      <w:lvlText w:val="%1."/>
      <w:lvlJc w:val="left"/>
      <w:rPr>
        <w:rFonts w:ascii="Times New Roman" w:hAnsi="Times New Roman" w:cs="Times New Roman"/>
        <w:b w:val="0"/>
        <w:bCs w:val="0"/>
        <w:i w:val="0"/>
        <w:iCs w:val="0"/>
        <w:smallCaps w:val="0"/>
        <w:strike w:val="0"/>
        <w:color w:val="000000"/>
        <w:spacing w:val="0"/>
        <w:w w:val="100"/>
        <w:position w:val="0"/>
        <w:sz w:val="26"/>
        <w:szCs w:val="26"/>
        <w:u w:val="none"/>
      </w:rPr>
    </w:lvl>
    <w:lvl w:ilvl="3">
      <w:start w:val="26"/>
      <w:numFmt w:val="decimal"/>
      <w:lvlText w:val="%1."/>
      <w:lvlJc w:val="left"/>
      <w:rPr>
        <w:rFonts w:ascii="Times New Roman" w:hAnsi="Times New Roman" w:cs="Times New Roman"/>
        <w:b w:val="0"/>
        <w:bCs w:val="0"/>
        <w:i w:val="0"/>
        <w:iCs w:val="0"/>
        <w:smallCaps w:val="0"/>
        <w:strike w:val="0"/>
        <w:color w:val="000000"/>
        <w:spacing w:val="0"/>
        <w:w w:val="100"/>
        <w:position w:val="0"/>
        <w:sz w:val="26"/>
        <w:szCs w:val="26"/>
        <w:u w:val="none"/>
      </w:rPr>
    </w:lvl>
    <w:lvl w:ilvl="4">
      <w:start w:val="26"/>
      <w:numFmt w:val="decimal"/>
      <w:lvlText w:val="%1."/>
      <w:lvlJc w:val="left"/>
      <w:rPr>
        <w:rFonts w:ascii="Times New Roman" w:hAnsi="Times New Roman" w:cs="Times New Roman"/>
        <w:b w:val="0"/>
        <w:bCs w:val="0"/>
        <w:i w:val="0"/>
        <w:iCs w:val="0"/>
        <w:smallCaps w:val="0"/>
        <w:strike w:val="0"/>
        <w:color w:val="000000"/>
        <w:spacing w:val="0"/>
        <w:w w:val="100"/>
        <w:position w:val="0"/>
        <w:sz w:val="26"/>
        <w:szCs w:val="26"/>
        <w:u w:val="none"/>
      </w:rPr>
    </w:lvl>
    <w:lvl w:ilvl="5">
      <w:start w:val="26"/>
      <w:numFmt w:val="decimal"/>
      <w:lvlText w:val="%1."/>
      <w:lvlJc w:val="left"/>
      <w:rPr>
        <w:rFonts w:ascii="Times New Roman" w:hAnsi="Times New Roman" w:cs="Times New Roman"/>
        <w:b w:val="0"/>
        <w:bCs w:val="0"/>
        <w:i w:val="0"/>
        <w:iCs w:val="0"/>
        <w:smallCaps w:val="0"/>
        <w:strike w:val="0"/>
        <w:color w:val="000000"/>
        <w:spacing w:val="0"/>
        <w:w w:val="100"/>
        <w:position w:val="0"/>
        <w:sz w:val="26"/>
        <w:szCs w:val="26"/>
        <w:u w:val="none"/>
      </w:rPr>
    </w:lvl>
    <w:lvl w:ilvl="6">
      <w:start w:val="26"/>
      <w:numFmt w:val="decimal"/>
      <w:lvlText w:val="%1."/>
      <w:lvlJc w:val="left"/>
      <w:rPr>
        <w:rFonts w:ascii="Times New Roman" w:hAnsi="Times New Roman" w:cs="Times New Roman"/>
        <w:b w:val="0"/>
        <w:bCs w:val="0"/>
        <w:i w:val="0"/>
        <w:iCs w:val="0"/>
        <w:smallCaps w:val="0"/>
        <w:strike w:val="0"/>
        <w:color w:val="000000"/>
        <w:spacing w:val="0"/>
        <w:w w:val="100"/>
        <w:position w:val="0"/>
        <w:sz w:val="26"/>
        <w:szCs w:val="26"/>
        <w:u w:val="none"/>
      </w:rPr>
    </w:lvl>
    <w:lvl w:ilvl="7">
      <w:start w:val="26"/>
      <w:numFmt w:val="decimal"/>
      <w:lvlText w:val="%1."/>
      <w:lvlJc w:val="left"/>
      <w:rPr>
        <w:rFonts w:ascii="Times New Roman" w:hAnsi="Times New Roman" w:cs="Times New Roman"/>
        <w:b w:val="0"/>
        <w:bCs w:val="0"/>
        <w:i w:val="0"/>
        <w:iCs w:val="0"/>
        <w:smallCaps w:val="0"/>
        <w:strike w:val="0"/>
        <w:color w:val="000000"/>
        <w:spacing w:val="0"/>
        <w:w w:val="100"/>
        <w:position w:val="0"/>
        <w:sz w:val="26"/>
        <w:szCs w:val="26"/>
        <w:u w:val="none"/>
      </w:rPr>
    </w:lvl>
    <w:lvl w:ilvl="8">
      <w:start w:val="26"/>
      <w:numFmt w:val="decimal"/>
      <w:lvlText w:val="%1."/>
      <w:lvlJc w:val="left"/>
      <w:rPr>
        <w:rFonts w:ascii="Times New Roman" w:hAnsi="Times New Roman" w:cs="Times New Roman"/>
        <w:b w:val="0"/>
        <w:bCs w:val="0"/>
        <w:i w:val="0"/>
        <w:iCs w:val="0"/>
        <w:smallCaps w:val="0"/>
        <w:strike w:val="0"/>
        <w:color w:val="000000"/>
        <w:spacing w:val="0"/>
        <w:w w:val="100"/>
        <w:position w:val="0"/>
        <w:sz w:val="26"/>
        <w:szCs w:val="26"/>
        <w:u w:val="none"/>
      </w:rPr>
    </w:lvl>
  </w:abstractNum>
  <w:abstractNum w:abstractNumId="4">
    <w:nsid w:val="00000009"/>
    <w:multiLevelType w:val="multilevel"/>
    <w:tmpl w:val="00000008"/>
    <w:lvl w:ilvl="0">
      <w:start w:val="1"/>
      <w:numFmt w:val="bullet"/>
      <w:lvlText w:val="•"/>
      <w:lvlJc w:val="left"/>
      <w:rPr>
        <w:rFonts w:ascii="Times New Roman" w:hAnsi="Times New Roman" w:cs="Times New Roman"/>
        <w:b w:val="0"/>
        <w:bCs w:val="0"/>
        <w:i w:val="0"/>
        <w:iCs w:val="0"/>
        <w:smallCaps w:val="0"/>
        <w:strike w:val="0"/>
        <w:color w:val="000000"/>
        <w:spacing w:val="0"/>
        <w:w w:val="100"/>
        <w:position w:val="0"/>
        <w:sz w:val="26"/>
        <w:szCs w:val="26"/>
        <w:u w:val="none"/>
      </w:rPr>
    </w:lvl>
    <w:lvl w:ilvl="1">
      <w:start w:val="1"/>
      <w:numFmt w:val="decimal"/>
      <w:lvlText w:val="%2."/>
      <w:lvlJc w:val="left"/>
      <w:rPr>
        <w:rFonts w:ascii="Times New Roman" w:hAnsi="Times New Roman" w:cs="Times New Roman"/>
        <w:b w:val="0"/>
        <w:bCs w:val="0"/>
        <w:i w:val="0"/>
        <w:iCs w:val="0"/>
        <w:smallCaps w:val="0"/>
        <w:strike w:val="0"/>
        <w:color w:val="000000"/>
        <w:spacing w:val="0"/>
        <w:w w:val="100"/>
        <w:position w:val="0"/>
        <w:sz w:val="26"/>
        <w:szCs w:val="26"/>
        <w:u w:val="none"/>
      </w:rPr>
    </w:lvl>
    <w:lvl w:ilvl="2">
      <w:start w:val="1"/>
      <w:numFmt w:val="decimal"/>
      <w:lvlText w:val="%3."/>
      <w:lvlJc w:val="left"/>
      <w:rPr>
        <w:rFonts w:ascii="Times New Roman" w:hAnsi="Times New Roman" w:cs="Times New Roman"/>
        <w:b w:val="0"/>
        <w:bCs w:val="0"/>
        <w:i w:val="0"/>
        <w:iCs w:val="0"/>
        <w:smallCaps w:val="0"/>
        <w:strike w:val="0"/>
        <w:color w:val="000000"/>
        <w:spacing w:val="0"/>
        <w:w w:val="100"/>
        <w:position w:val="0"/>
        <w:sz w:val="26"/>
        <w:szCs w:val="26"/>
        <w:u w:val="none"/>
      </w:rPr>
    </w:lvl>
    <w:lvl w:ilvl="3">
      <w:start w:val="1"/>
      <w:numFmt w:val="decimal"/>
      <w:lvlText w:val="%3."/>
      <w:lvlJc w:val="left"/>
      <w:rPr>
        <w:rFonts w:ascii="Times New Roman" w:hAnsi="Times New Roman" w:cs="Times New Roman"/>
        <w:b w:val="0"/>
        <w:bCs w:val="0"/>
        <w:i w:val="0"/>
        <w:iCs w:val="0"/>
        <w:smallCaps w:val="0"/>
        <w:strike w:val="0"/>
        <w:color w:val="000000"/>
        <w:spacing w:val="0"/>
        <w:w w:val="100"/>
        <w:position w:val="0"/>
        <w:sz w:val="26"/>
        <w:szCs w:val="26"/>
        <w:u w:val="none"/>
      </w:rPr>
    </w:lvl>
    <w:lvl w:ilvl="4">
      <w:start w:val="1"/>
      <w:numFmt w:val="decimal"/>
      <w:lvlText w:val="%3."/>
      <w:lvlJc w:val="left"/>
      <w:rPr>
        <w:rFonts w:ascii="Times New Roman" w:hAnsi="Times New Roman" w:cs="Times New Roman"/>
        <w:b w:val="0"/>
        <w:bCs w:val="0"/>
        <w:i w:val="0"/>
        <w:iCs w:val="0"/>
        <w:smallCaps w:val="0"/>
        <w:strike w:val="0"/>
        <w:color w:val="000000"/>
        <w:spacing w:val="0"/>
        <w:w w:val="100"/>
        <w:position w:val="0"/>
        <w:sz w:val="26"/>
        <w:szCs w:val="26"/>
        <w:u w:val="none"/>
      </w:rPr>
    </w:lvl>
    <w:lvl w:ilvl="5">
      <w:start w:val="1"/>
      <w:numFmt w:val="decimal"/>
      <w:lvlText w:val="%3."/>
      <w:lvlJc w:val="left"/>
      <w:rPr>
        <w:rFonts w:ascii="Times New Roman" w:hAnsi="Times New Roman" w:cs="Times New Roman"/>
        <w:b w:val="0"/>
        <w:bCs w:val="0"/>
        <w:i w:val="0"/>
        <w:iCs w:val="0"/>
        <w:smallCaps w:val="0"/>
        <w:strike w:val="0"/>
        <w:color w:val="000000"/>
        <w:spacing w:val="0"/>
        <w:w w:val="100"/>
        <w:position w:val="0"/>
        <w:sz w:val="26"/>
        <w:szCs w:val="26"/>
        <w:u w:val="none"/>
      </w:rPr>
    </w:lvl>
    <w:lvl w:ilvl="6">
      <w:start w:val="1"/>
      <w:numFmt w:val="decimal"/>
      <w:lvlText w:val="%3."/>
      <w:lvlJc w:val="left"/>
      <w:rPr>
        <w:rFonts w:ascii="Times New Roman" w:hAnsi="Times New Roman" w:cs="Times New Roman"/>
        <w:b w:val="0"/>
        <w:bCs w:val="0"/>
        <w:i w:val="0"/>
        <w:iCs w:val="0"/>
        <w:smallCaps w:val="0"/>
        <w:strike w:val="0"/>
        <w:color w:val="000000"/>
        <w:spacing w:val="0"/>
        <w:w w:val="100"/>
        <w:position w:val="0"/>
        <w:sz w:val="26"/>
        <w:szCs w:val="26"/>
        <w:u w:val="none"/>
      </w:rPr>
    </w:lvl>
    <w:lvl w:ilvl="7">
      <w:start w:val="1"/>
      <w:numFmt w:val="decimal"/>
      <w:lvlText w:val="%3."/>
      <w:lvlJc w:val="left"/>
      <w:rPr>
        <w:rFonts w:ascii="Times New Roman" w:hAnsi="Times New Roman" w:cs="Times New Roman"/>
        <w:b w:val="0"/>
        <w:bCs w:val="0"/>
        <w:i w:val="0"/>
        <w:iCs w:val="0"/>
        <w:smallCaps w:val="0"/>
        <w:strike w:val="0"/>
        <w:color w:val="000000"/>
        <w:spacing w:val="0"/>
        <w:w w:val="100"/>
        <w:position w:val="0"/>
        <w:sz w:val="26"/>
        <w:szCs w:val="26"/>
        <w:u w:val="none"/>
      </w:rPr>
    </w:lvl>
    <w:lvl w:ilvl="8">
      <w:start w:val="1"/>
      <w:numFmt w:val="decimal"/>
      <w:lvlText w:val="%3."/>
      <w:lvlJc w:val="left"/>
      <w:rPr>
        <w:rFonts w:ascii="Times New Roman" w:hAnsi="Times New Roman" w:cs="Times New Roman"/>
        <w:b w:val="0"/>
        <w:bCs w:val="0"/>
        <w:i w:val="0"/>
        <w:iCs w:val="0"/>
        <w:smallCaps w:val="0"/>
        <w:strike w:val="0"/>
        <w:color w:val="000000"/>
        <w:spacing w:val="0"/>
        <w:w w:val="100"/>
        <w:position w:val="0"/>
        <w:sz w:val="26"/>
        <w:szCs w:val="26"/>
        <w:u w:val="none"/>
      </w:rPr>
    </w:lvl>
  </w:abstractNum>
  <w:abstractNum w:abstractNumId="5">
    <w:nsid w:val="00000013"/>
    <w:multiLevelType w:val="multilevel"/>
    <w:tmpl w:val="00000012"/>
    <w:lvl w:ilvl="0">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6"/>
        <w:szCs w:val="26"/>
        <w:u w:val="none"/>
      </w:rPr>
    </w:lvl>
    <w:lvl w:ilvl="1">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6"/>
        <w:szCs w:val="26"/>
        <w:u w:val="none"/>
      </w:rPr>
    </w:lvl>
    <w:lvl w:ilvl="2">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6"/>
        <w:szCs w:val="26"/>
        <w:u w:val="none"/>
      </w:rPr>
    </w:lvl>
    <w:lvl w:ilvl="3">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6"/>
        <w:szCs w:val="26"/>
        <w:u w:val="none"/>
      </w:rPr>
    </w:lvl>
    <w:lvl w:ilvl="4">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6"/>
        <w:szCs w:val="26"/>
        <w:u w:val="none"/>
      </w:rPr>
    </w:lvl>
    <w:lvl w:ilvl="5">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6"/>
        <w:szCs w:val="26"/>
        <w:u w:val="none"/>
      </w:rPr>
    </w:lvl>
    <w:lvl w:ilvl="6">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6"/>
        <w:szCs w:val="26"/>
        <w:u w:val="none"/>
      </w:rPr>
    </w:lvl>
    <w:lvl w:ilvl="7">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6"/>
        <w:szCs w:val="26"/>
        <w:u w:val="none"/>
      </w:rPr>
    </w:lvl>
    <w:lvl w:ilvl="8">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6"/>
        <w:szCs w:val="26"/>
        <w:u w:val="none"/>
      </w:rPr>
    </w:lvl>
  </w:abstractNum>
  <w:abstractNum w:abstractNumId="6">
    <w:nsid w:val="0DAF2F06"/>
    <w:multiLevelType w:val="singleLevel"/>
    <w:tmpl w:val="0419000F"/>
    <w:lvl w:ilvl="0">
      <w:start w:val="1"/>
      <w:numFmt w:val="decimal"/>
      <w:lvlText w:val="%1."/>
      <w:lvlJc w:val="left"/>
      <w:pPr>
        <w:ind w:left="644" w:hanging="360"/>
      </w:pPr>
      <w:rPr>
        <w:rFonts w:hint="default"/>
      </w:rPr>
    </w:lvl>
  </w:abstractNum>
  <w:abstractNum w:abstractNumId="7">
    <w:nsid w:val="138912DB"/>
    <w:multiLevelType w:val="hybridMultilevel"/>
    <w:tmpl w:val="7D129398"/>
    <w:lvl w:ilvl="0" w:tplc="996673DE">
      <w:start w:val="1"/>
      <w:numFmt w:val="decimal"/>
      <w:lvlText w:val="%1."/>
      <w:lvlJc w:val="left"/>
      <w:pPr>
        <w:ind w:left="435" w:hanging="360"/>
      </w:pPr>
      <w:rPr>
        <w:rFonts w:hint="default"/>
        <w:b/>
      </w:rPr>
    </w:lvl>
    <w:lvl w:ilvl="1" w:tplc="04190019" w:tentative="1">
      <w:start w:val="1"/>
      <w:numFmt w:val="lowerLetter"/>
      <w:lvlText w:val="%2."/>
      <w:lvlJc w:val="left"/>
      <w:pPr>
        <w:ind w:left="1155" w:hanging="360"/>
      </w:pPr>
    </w:lvl>
    <w:lvl w:ilvl="2" w:tplc="0419001B" w:tentative="1">
      <w:start w:val="1"/>
      <w:numFmt w:val="lowerRoman"/>
      <w:lvlText w:val="%3."/>
      <w:lvlJc w:val="right"/>
      <w:pPr>
        <w:ind w:left="1875" w:hanging="180"/>
      </w:pPr>
    </w:lvl>
    <w:lvl w:ilvl="3" w:tplc="0419000F" w:tentative="1">
      <w:start w:val="1"/>
      <w:numFmt w:val="decimal"/>
      <w:lvlText w:val="%4."/>
      <w:lvlJc w:val="left"/>
      <w:pPr>
        <w:ind w:left="2595" w:hanging="360"/>
      </w:pPr>
    </w:lvl>
    <w:lvl w:ilvl="4" w:tplc="04190019" w:tentative="1">
      <w:start w:val="1"/>
      <w:numFmt w:val="lowerLetter"/>
      <w:lvlText w:val="%5."/>
      <w:lvlJc w:val="left"/>
      <w:pPr>
        <w:ind w:left="3315" w:hanging="360"/>
      </w:pPr>
    </w:lvl>
    <w:lvl w:ilvl="5" w:tplc="0419001B" w:tentative="1">
      <w:start w:val="1"/>
      <w:numFmt w:val="lowerRoman"/>
      <w:lvlText w:val="%6."/>
      <w:lvlJc w:val="right"/>
      <w:pPr>
        <w:ind w:left="4035" w:hanging="180"/>
      </w:pPr>
    </w:lvl>
    <w:lvl w:ilvl="6" w:tplc="0419000F" w:tentative="1">
      <w:start w:val="1"/>
      <w:numFmt w:val="decimal"/>
      <w:lvlText w:val="%7."/>
      <w:lvlJc w:val="left"/>
      <w:pPr>
        <w:ind w:left="4755" w:hanging="360"/>
      </w:pPr>
    </w:lvl>
    <w:lvl w:ilvl="7" w:tplc="04190019" w:tentative="1">
      <w:start w:val="1"/>
      <w:numFmt w:val="lowerLetter"/>
      <w:lvlText w:val="%8."/>
      <w:lvlJc w:val="left"/>
      <w:pPr>
        <w:ind w:left="5475" w:hanging="360"/>
      </w:pPr>
    </w:lvl>
    <w:lvl w:ilvl="8" w:tplc="0419001B" w:tentative="1">
      <w:start w:val="1"/>
      <w:numFmt w:val="lowerRoman"/>
      <w:lvlText w:val="%9."/>
      <w:lvlJc w:val="right"/>
      <w:pPr>
        <w:ind w:left="6195" w:hanging="180"/>
      </w:pPr>
    </w:lvl>
  </w:abstractNum>
  <w:abstractNum w:abstractNumId="8">
    <w:nsid w:val="192F5016"/>
    <w:multiLevelType w:val="hybridMultilevel"/>
    <w:tmpl w:val="3894CEC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3D941024"/>
    <w:multiLevelType w:val="hybridMultilevel"/>
    <w:tmpl w:val="D8282B5E"/>
    <w:lvl w:ilvl="0" w:tplc="5504F97E">
      <w:start w:val="1"/>
      <w:numFmt w:val="decimal"/>
      <w:lvlText w:val="%1."/>
      <w:lvlJc w:val="left"/>
      <w:pPr>
        <w:ind w:left="360" w:hanging="360"/>
      </w:pPr>
      <w:rPr>
        <w:rFonts w:hint="default"/>
      </w:rPr>
    </w:lvl>
    <w:lvl w:ilvl="1" w:tplc="04190019" w:tentative="1">
      <w:start w:val="1"/>
      <w:numFmt w:val="lowerLetter"/>
      <w:lvlText w:val="%2."/>
      <w:lvlJc w:val="left"/>
      <w:pPr>
        <w:ind w:left="1140" w:hanging="360"/>
      </w:pPr>
    </w:lvl>
    <w:lvl w:ilvl="2" w:tplc="0419001B" w:tentative="1">
      <w:start w:val="1"/>
      <w:numFmt w:val="lowerRoman"/>
      <w:lvlText w:val="%3."/>
      <w:lvlJc w:val="right"/>
      <w:pPr>
        <w:ind w:left="1860" w:hanging="180"/>
      </w:pPr>
    </w:lvl>
    <w:lvl w:ilvl="3" w:tplc="0419000F" w:tentative="1">
      <w:start w:val="1"/>
      <w:numFmt w:val="decimal"/>
      <w:lvlText w:val="%4."/>
      <w:lvlJc w:val="left"/>
      <w:pPr>
        <w:ind w:left="2580" w:hanging="360"/>
      </w:pPr>
    </w:lvl>
    <w:lvl w:ilvl="4" w:tplc="04190019" w:tentative="1">
      <w:start w:val="1"/>
      <w:numFmt w:val="lowerLetter"/>
      <w:lvlText w:val="%5."/>
      <w:lvlJc w:val="left"/>
      <w:pPr>
        <w:ind w:left="3300" w:hanging="360"/>
      </w:pPr>
    </w:lvl>
    <w:lvl w:ilvl="5" w:tplc="0419001B" w:tentative="1">
      <w:start w:val="1"/>
      <w:numFmt w:val="lowerRoman"/>
      <w:lvlText w:val="%6."/>
      <w:lvlJc w:val="right"/>
      <w:pPr>
        <w:ind w:left="4020" w:hanging="180"/>
      </w:pPr>
    </w:lvl>
    <w:lvl w:ilvl="6" w:tplc="0419000F" w:tentative="1">
      <w:start w:val="1"/>
      <w:numFmt w:val="decimal"/>
      <w:lvlText w:val="%7."/>
      <w:lvlJc w:val="left"/>
      <w:pPr>
        <w:ind w:left="4740" w:hanging="360"/>
      </w:pPr>
    </w:lvl>
    <w:lvl w:ilvl="7" w:tplc="04190019" w:tentative="1">
      <w:start w:val="1"/>
      <w:numFmt w:val="lowerLetter"/>
      <w:lvlText w:val="%8."/>
      <w:lvlJc w:val="left"/>
      <w:pPr>
        <w:ind w:left="5460" w:hanging="360"/>
      </w:pPr>
    </w:lvl>
    <w:lvl w:ilvl="8" w:tplc="0419001B" w:tentative="1">
      <w:start w:val="1"/>
      <w:numFmt w:val="lowerRoman"/>
      <w:lvlText w:val="%9."/>
      <w:lvlJc w:val="right"/>
      <w:pPr>
        <w:ind w:left="6180" w:hanging="180"/>
      </w:pPr>
    </w:lvl>
  </w:abstractNum>
  <w:abstractNum w:abstractNumId="10">
    <w:nsid w:val="5B102F47"/>
    <w:multiLevelType w:val="hybridMultilevel"/>
    <w:tmpl w:val="E70438AA"/>
    <w:lvl w:ilvl="0" w:tplc="0419000F">
      <w:start w:val="1"/>
      <w:numFmt w:val="decimal"/>
      <w:lvlText w:val="%1."/>
      <w:lvlJc w:val="left"/>
      <w:pPr>
        <w:ind w:left="928"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9"/>
  </w:num>
  <w:num w:numId="8">
    <w:abstractNumId w:val="6"/>
  </w:num>
  <w:num w:numId="9">
    <w:abstractNumId w:val="7"/>
  </w:num>
  <w:num w:numId="10">
    <w:abstractNumId w:val="10"/>
  </w:num>
  <w:num w:numId="11">
    <w:abstractNumId w:va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A9194B"/>
    <w:rsid w:val="00076E37"/>
    <w:rsid w:val="00083912"/>
    <w:rsid w:val="000E340F"/>
    <w:rsid w:val="00101CD2"/>
    <w:rsid w:val="00107C4F"/>
    <w:rsid w:val="00115514"/>
    <w:rsid w:val="001501C9"/>
    <w:rsid w:val="00155D90"/>
    <w:rsid w:val="001C05A0"/>
    <w:rsid w:val="00201429"/>
    <w:rsid w:val="00223192"/>
    <w:rsid w:val="00261B14"/>
    <w:rsid w:val="00264E35"/>
    <w:rsid w:val="00271BFE"/>
    <w:rsid w:val="00295AC0"/>
    <w:rsid w:val="002C0032"/>
    <w:rsid w:val="004046CF"/>
    <w:rsid w:val="004326A0"/>
    <w:rsid w:val="004D6F3B"/>
    <w:rsid w:val="004F2839"/>
    <w:rsid w:val="004F2CC9"/>
    <w:rsid w:val="00515558"/>
    <w:rsid w:val="005352BE"/>
    <w:rsid w:val="0053750A"/>
    <w:rsid w:val="00550EE1"/>
    <w:rsid w:val="00553D5E"/>
    <w:rsid w:val="005B7417"/>
    <w:rsid w:val="00630BB3"/>
    <w:rsid w:val="0067485A"/>
    <w:rsid w:val="006D3865"/>
    <w:rsid w:val="0071270D"/>
    <w:rsid w:val="007139BE"/>
    <w:rsid w:val="00720A83"/>
    <w:rsid w:val="008177DF"/>
    <w:rsid w:val="0087095E"/>
    <w:rsid w:val="00897BD3"/>
    <w:rsid w:val="008E60A8"/>
    <w:rsid w:val="00901095"/>
    <w:rsid w:val="00905AD8"/>
    <w:rsid w:val="009349D3"/>
    <w:rsid w:val="009A3592"/>
    <w:rsid w:val="009C3683"/>
    <w:rsid w:val="00A9194B"/>
    <w:rsid w:val="00AE56D0"/>
    <w:rsid w:val="00B0046A"/>
    <w:rsid w:val="00B25D2B"/>
    <w:rsid w:val="00B56E8B"/>
    <w:rsid w:val="00B626C7"/>
    <w:rsid w:val="00B940BD"/>
    <w:rsid w:val="00BA37D7"/>
    <w:rsid w:val="00BB28B9"/>
    <w:rsid w:val="00C03CF8"/>
    <w:rsid w:val="00C3603B"/>
    <w:rsid w:val="00C81B90"/>
    <w:rsid w:val="00CD3DBF"/>
    <w:rsid w:val="00D86AFA"/>
    <w:rsid w:val="00DE7266"/>
    <w:rsid w:val="00E93ADE"/>
    <w:rsid w:val="00EC510B"/>
    <w:rsid w:val="00EC6BB6"/>
    <w:rsid w:val="00ED657F"/>
    <w:rsid w:val="00EE30A9"/>
    <w:rsid w:val="00F746DA"/>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177DF"/>
    <w:pPr>
      <w:spacing w:after="0" w:line="240" w:lineRule="auto"/>
    </w:pPr>
    <w:rPr>
      <w:rFonts w:ascii="Arial Unicode MS" w:eastAsia="Arial Unicode MS" w:hAnsi="Arial Unicode MS" w:cs="Arial Unicode MS"/>
      <w:color w:val="000000"/>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Основной текст Знак"/>
    <w:basedOn w:val="a0"/>
    <w:link w:val="a4"/>
    <w:rsid w:val="008177DF"/>
    <w:rPr>
      <w:rFonts w:ascii="Times New Roman" w:hAnsi="Times New Roman" w:cs="Times New Roman"/>
      <w:sz w:val="26"/>
      <w:szCs w:val="26"/>
      <w:shd w:val="clear" w:color="auto" w:fill="FFFFFF"/>
    </w:rPr>
  </w:style>
  <w:style w:type="character" w:customStyle="1" w:styleId="2">
    <w:name w:val="Основной текст (2)_"/>
    <w:basedOn w:val="a0"/>
    <w:link w:val="21"/>
    <w:rsid w:val="008177DF"/>
    <w:rPr>
      <w:rFonts w:ascii="Times New Roman" w:hAnsi="Times New Roman" w:cs="Times New Roman"/>
      <w:b/>
      <w:bCs/>
      <w:sz w:val="26"/>
      <w:szCs w:val="26"/>
      <w:shd w:val="clear" w:color="auto" w:fill="FFFFFF"/>
    </w:rPr>
  </w:style>
  <w:style w:type="character" w:customStyle="1" w:styleId="3">
    <w:name w:val="Основной текст (3)_"/>
    <w:basedOn w:val="a0"/>
    <w:link w:val="30"/>
    <w:rsid w:val="008177DF"/>
    <w:rPr>
      <w:rFonts w:ascii="Times New Roman" w:hAnsi="Times New Roman" w:cs="Times New Roman"/>
      <w:i/>
      <w:iCs/>
      <w:sz w:val="26"/>
      <w:szCs w:val="26"/>
      <w:shd w:val="clear" w:color="auto" w:fill="FFFFFF"/>
    </w:rPr>
  </w:style>
  <w:style w:type="character" w:customStyle="1" w:styleId="1">
    <w:name w:val="Заголовок №1_"/>
    <w:basedOn w:val="a0"/>
    <w:link w:val="10"/>
    <w:rsid w:val="008177DF"/>
    <w:rPr>
      <w:rFonts w:ascii="Times New Roman" w:hAnsi="Times New Roman" w:cs="Times New Roman"/>
      <w:b/>
      <w:bCs/>
      <w:sz w:val="26"/>
      <w:szCs w:val="26"/>
      <w:shd w:val="clear" w:color="auto" w:fill="FFFFFF"/>
    </w:rPr>
  </w:style>
  <w:style w:type="character" w:customStyle="1" w:styleId="9pt">
    <w:name w:val="Основной текст + Интервал 9 pt"/>
    <w:basedOn w:val="a3"/>
    <w:rsid w:val="008177DF"/>
    <w:rPr>
      <w:rFonts w:ascii="Times New Roman" w:hAnsi="Times New Roman" w:cs="Times New Roman"/>
      <w:spacing w:val="180"/>
      <w:sz w:val="26"/>
      <w:szCs w:val="26"/>
      <w:shd w:val="clear" w:color="auto" w:fill="FFFFFF"/>
    </w:rPr>
  </w:style>
  <w:style w:type="character" w:customStyle="1" w:styleId="5">
    <w:name w:val="Основной текст (5)_"/>
    <w:basedOn w:val="a0"/>
    <w:link w:val="51"/>
    <w:rsid w:val="008177DF"/>
    <w:rPr>
      <w:rFonts w:ascii="Times New Roman" w:hAnsi="Times New Roman" w:cs="Times New Roman"/>
      <w:b/>
      <w:bCs/>
      <w:sz w:val="23"/>
      <w:szCs w:val="23"/>
      <w:shd w:val="clear" w:color="auto" w:fill="FFFFFF"/>
    </w:rPr>
  </w:style>
  <w:style w:type="character" w:customStyle="1" w:styleId="50">
    <w:name w:val="Основной текст (5)"/>
    <w:basedOn w:val="5"/>
    <w:rsid w:val="008177DF"/>
    <w:rPr>
      <w:rFonts w:ascii="Times New Roman" w:hAnsi="Times New Roman" w:cs="Times New Roman"/>
      <w:b/>
      <w:bCs/>
      <w:noProof/>
      <w:sz w:val="23"/>
      <w:szCs w:val="23"/>
      <w:u w:val="single"/>
      <w:shd w:val="clear" w:color="auto" w:fill="FFFFFF"/>
    </w:rPr>
  </w:style>
  <w:style w:type="character" w:customStyle="1" w:styleId="4">
    <w:name w:val="Основной текст (4)_"/>
    <w:basedOn w:val="a0"/>
    <w:link w:val="40"/>
    <w:rsid w:val="008177DF"/>
    <w:rPr>
      <w:rFonts w:ascii="Times New Roman" w:hAnsi="Times New Roman" w:cs="Times New Roman"/>
      <w:sz w:val="23"/>
      <w:szCs w:val="23"/>
      <w:shd w:val="clear" w:color="auto" w:fill="FFFFFF"/>
    </w:rPr>
  </w:style>
  <w:style w:type="character" w:customStyle="1" w:styleId="20">
    <w:name w:val="Основной текст (2)"/>
    <w:basedOn w:val="2"/>
    <w:rsid w:val="008177DF"/>
    <w:rPr>
      <w:rFonts w:ascii="Times New Roman" w:hAnsi="Times New Roman" w:cs="Times New Roman"/>
      <w:b/>
      <w:bCs/>
      <w:sz w:val="26"/>
      <w:szCs w:val="26"/>
      <w:u w:val="single"/>
      <w:shd w:val="clear" w:color="auto" w:fill="FFFFFF"/>
    </w:rPr>
  </w:style>
  <w:style w:type="character" w:customStyle="1" w:styleId="a5">
    <w:name w:val="Основной текст + Полужирный"/>
    <w:basedOn w:val="a3"/>
    <w:rsid w:val="008177DF"/>
    <w:rPr>
      <w:rFonts w:ascii="Times New Roman" w:hAnsi="Times New Roman" w:cs="Times New Roman"/>
      <w:b/>
      <w:bCs/>
      <w:sz w:val="26"/>
      <w:szCs w:val="26"/>
      <w:shd w:val="clear" w:color="auto" w:fill="FFFFFF"/>
    </w:rPr>
  </w:style>
  <w:style w:type="paragraph" w:styleId="a4">
    <w:name w:val="Body Text"/>
    <w:basedOn w:val="a"/>
    <w:link w:val="a3"/>
    <w:rsid w:val="008177DF"/>
    <w:pPr>
      <w:shd w:val="clear" w:color="auto" w:fill="FFFFFF"/>
      <w:spacing w:after="240" w:line="307" w:lineRule="exact"/>
      <w:ind w:hanging="380"/>
    </w:pPr>
    <w:rPr>
      <w:rFonts w:ascii="Times New Roman" w:eastAsiaTheme="minorHAnsi" w:hAnsi="Times New Roman" w:cs="Times New Roman"/>
      <w:color w:val="auto"/>
      <w:sz w:val="26"/>
      <w:szCs w:val="26"/>
      <w:lang w:eastAsia="en-US"/>
    </w:rPr>
  </w:style>
  <w:style w:type="character" w:customStyle="1" w:styleId="11">
    <w:name w:val="Основной текст Знак1"/>
    <w:basedOn w:val="a0"/>
    <w:uiPriority w:val="99"/>
    <w:semiHidden/>
    <w:rsid w:val="008177DF"/>
    <w:rPr>
      <w:rFonts w:ascii="Arial Unicode MS" w:eastAsia="Arial Unicode MS" w:hAnsi="Arial Unicode MS" w:cs="Arial Unicode MS"/>
      <w:color w:val="000000"/>
      <w:sz w:val="24"/>
      <w:szCs w:val="24"/>
      <w:lang w:eastAsia="ru-RU"/>
    </w:rPr>
  </w:style>
  <w:style w:type="character" w:customStyle="1" w:styleId="41">
    <w:name w:val="Основной текст + Полужирный4"/>
    <w:aliases w:val="Курсив"/>
    <w:basedOn w:val="a3"/>
    <w:rsid w:val="008177DF"/>
    <w:rPr>
      <w:rFonts w:ascii="Times New Roman" w:hAnsi="Times New Roman" w:cs="Times New Roman"/>
      <w:b/>
      <w:bCs/>
      <w:i/>
      <w:iCs/>
      <w:sz w:val="26"/>
      <w:szCs w:val="26"/>
      <w:shd w:val="clear" w:color="auto" w:fill="FFFFFF"/>
    </w:rPr>
  </w:style>
  <w:style w:type="character" w:customStyle="1" w:styleId="7">
    <w:name w:val="Основной текст (7)_"/>
    <w:basedOn w:val="a0"/>
    <w:link w:val="70"/>
    <w:rsid w:val="008177DF"/>
    <w:rPr>
      <w:rFonts w:ascii="Times New Roman" w:hAnsi="Times New Roman" w:cs="Times New Roman"/>
      <w:b/>
      <w:bCs/>
      <w:i/>
      <w:iCs/>
      <w:sz w:val="23"/>
      <w:szCs w:val="23"/>
      <w:shd w:val="clear" w:color="auto" w:fill="FFFFFF"/>
    </w:rPr>
  </w:style>
  <w:style w:type="character" w:customStyle="1" w:styleId="9">
    <w:name w:val="Основной текст (9)_"/>
    <w:basedOn w:val="a0"/>
    <w:link w:val="90"/>
    <w:rsid w:val="008177DF"/>
    <w:rPr>
      <w:rFonts w:ascii="Times New Roman" w:hAnsi="Times New Roman" w:cs="Times New Roman"/>
      <w:b/>
      <w:bCs/>
      <w:i/>
      <w:iCs/>
      <w:sz w:val="26"/>
      <w:szCs w:val="26"/>
      <w:shd w:val="clear" w:color="auto" w:fill="FFFFFF"/>
    </w:rPr>
  </w:style>
  <w:style w:type="character" w:customStyle="1" w:styleId="91">
    <w:name w:val="Основной текст (9) + Не полужирный"/>
    <w:aliases w:val="Не курсив"/>
    <w:basedOn w:val="9"/>
    <w:rsid w:val="008177DF"/>
    <w:rPr>
      <w:rFonts w:ascii="Times New Roman" w:hAnsi="Times New Roman" w:cs="Times New Roman"/>
      <w:b/>
      <w:bCs/>
      <w:i/>
      <w:iCs/>
      <w:spacing w:val="0"/>
      <w:sz w:val="26"/>
      <w:szCs w:val="26"/>
      <w:shd w:val="clear" w:color="auto" w:fill="FFFFFF"/>
    </w:rPr>
  </w:style>
  <w:style w:type="character" w:customStyle="1" w:styleId="56">
    <w:name w:val="Основной текст (5)6"/>
    <w:basedOn w:val="5"/>
    <w:rsid w:val="008177DF"/>
    <w:rPr>
      <w:rFonts w:ascii="Times New Roman" w:hAnsi="Times New Roman" w:cs="Times New Roman"/>
      <w:b/>
      <w:bCs/>
      <w:noProof/>
      <w:sz w:val="23"/>
      <w:szCs w:val="23"/>
      <w:u w:val="single"/>
      <w:shd w:val="clear" w:color="auto" w:fill="FFFFFF"/>
    </w:rPr>
  </w:style>
  <w:style w:type="character" w:customStyle="1" w:styleId="55">
    <w:name w:val="Основной текст (5)5"/>
    <w:basedOn w:val="5"/>
    <w:rsid w:val="008177DF"/>
    <w:rPr>
      <w:rFonts w:ascii="Times New Roman" w:hAnsi="Times New Roman" w:cs="Times New Roman"/>
      <w:b/>
      <w:bCs/>
      <w:sz w:val="23"/>
      <w:szCs w:val="23"/>
      <w:u w:val="single"/>
      <w:shd w:val="clear" w:color="auto" w:fill="FFFFFF"/>
    </w:rPr>
  </w:style>
  <w:style w:type="character" w:customStyle="1" w:styleId="23">
    <w:name w:val="Основной текст (2)3"/>
    <w:basedOn w:val="2"/>
    <w:rsid w:val="008177DF"/>
    <w:rPr>
      <w:rFonts w:ascii="Times New Roman" w:hAnsi="Times New Roman" w:cs="Times New Roman"/>
      <w:b/>
      <w:bCs/>
      <w:sz w:val="26"/>
      <w:szCs w:val="26"/>
      <w:u w:val="single"/>
      <w:shd w:val="clear" w:color="auto" w:fill="FFFFFF"/>
    </w:rPr>
  </w:style>
  <w:style w:type="character" w:customStyle="1" w:styleId="110">
    <w:name w:val="Основной текст + 11"/>
    <w:aliases w:val="5 pt,Полужирный"/>
    <w:basedOn w:val="a3"/>
    <w:rsid w:val="008177DF"/>
    <w:rPr>
      <w:rFonts w:ascii="Times New Roman" w:hAnsi="Times New Roman" w:cs="Times New Roman"/>
      <w:b/>
      <w:bCs/>
      <w:sz w:val="23"/>
      <w:szCs w:val="23"/>
      <w:shd w:val="clear" w:color="auto" w:fill="FFFFFF"/>
    </w:rPr>
  </w:style>
  <w:style w:type="character" w:customStyle="1" w:styleId="54">
    <w:name w:val="Основной текст (5)4"/>
    <w:basedOn w:val="5"/>
    <w:rsid w:val="008177DF"/>
    <w:rPr>
      <w:rFonts w:ascii="Times New Roman" w:hAnsi="Times New Roman" w:cs="Times New Roman"/>
      <w:b/>
      <w:bCs/>
      <w:noProof/>
      <w:sz w:val="23"/>
      <w:szCs w:val="23"/>
      <w:u w:val="single"/>
      <w:shd w:val="clear" w:color="auto" w:fill="FFFFFF"/>
    </w:rPr>
  </w:style>
  <w:style w:type="character" w:customStyle="1" w:styleId="22">
    <w:name w:val="Заголовок №2_"/>
    <w:basedOn w:val="a0"/>
    <w:link w:val="210"/>
    <w:rsid w:val="008177DF"/>
    <w:rPr>
      <w:rFonts w:ascii="Times New Roman" w:hAnsi="Times New Roman" w:cs="Times New Roman"/>
      <w:b/>
      <w:bCs/>
      <w:sz w:val="26"/>
      <w:szCs w:val="26"/>
      <w:shd w:val="clear" w:color="auto" w:fill="FFFFFF"/>
    </w:rPr>
  </w:style>
  <w:style w:type="character" w:customStyle="1" w:styleId="24">
    <w:name w:val="Заголовок №2"/>
    <w:basedOn w:val="22"/>
    <w:rsid w:val="008177DF"/>
    <w:rPr>
      <w:rFonts w:ascii="Times New Roman" w:hAnsi="Times New Roman" w:cs="Times New Roman"/>
      <w:b/>
      <w:bCs/>
      <w:sz w:val="26"/>
      <w:szCs w:val="26"/>
      <w:u w:val="single"/>
      <w:shd w:val="clear" w:color="auto" w:fill="FFFFFF"/>
    </w:rPr>
  </w:style>
  <w:style w:type="character" w:customStyle="1" w:styleId="31">
    <w:name w:val="Основной текст + Полужирный3"/>
    <w:basedOn w:val="a3"/>
    <w:rsid w:val="008177DF"/>
    <w:rPr>
      <w:rFonts w:ascii="Times New Roman" w:hAnsi="Times New Roman" w:cs="Times New Roman"/>
      <w:b/>
      <w:bCs/>
      <w:sz w:val="26"/>
      <w:szCs w:val="26"/>
      <w:shd w:val="clear" w:color="auto" w:fill="FFFFFF"/>
    </w:rPr>
  </w:style>
  <w:style w:type="character" w:customStyle="1" w:styleId="53">
    <w:name w:val="Основной текст (5)3"/>
    <w:basedOn w:val="5"/>
    <w:rsid w:val="008177DF"/>
    <w:rPr>
      <w:rFonts w:ascii="Times New Roman" w:hAnsi="Times New Roman" w:cs="Times New Roman"/>
      <w:b/>
      <w:bCs/>
      <w:noProof/>
      <w:sz w:val="23"/>
      <w:szCs w:val="23"/>
      <w:u w:val="single"/>
      <w:shd w:val="clear" w:color="auto" w:fill="FFFFFF"/>
    </w:rPr>
  </w:style>
  <w:style w:type="character" w:customStyle="1" w:styleId="220">
    <w:name w:val="Основной текст (2)2"/>
    <w:basedOn w:val="2"/>
    <w:rsid w:val="008177DF"/>
    <w:rPr>
      <w:rFonts w:ascii="Times New Roman" w:hAnsi="Times New Roman" w:cs="Times New Roman"/>
      <w:b/>
      <w:bCs/>
      <w:sz w:val="26"/>
      <w:szCs w:val="26"/>
      <w:u w:val="single"/>
      <w:shd w:val="clear" w:color="auto" w:fill="FFFFFF"/>
    </w:rPr>
  </w:style>
  <w:style w:type="character" w:customStyle="1" w:styleId="25">
    <w:name w:val="Оглавление (2)_"/>
    <w:basedOn w:val="a0"/>
    <w:link w:val="26"/>
    <w:rsid w:val="008177DF"/>
    <w:rPr>
      <w:rFonts w:ascii="Times New Roman" w:hAnsi="Times New Roman" w:cs="Times New Roman"/>
      <w:sz w:val="21"/>
      <w:szCs w:val="21"/>
      <w:shd w:val="clear" w:color="auto" w:fill="FFFFFF"/>
    </w:rPr>
  </w:style>
  <w:style w:type="character" w:customStyle="1" w:styleId="213pt">
    <w:name w:val="Оглавление (2) + 13 pt"/>
    <w:basedOn w:val="25"/>
    <w:rsid w:val="008177DF"/>
    <w:rPr>
      <w:rFonts w:ascii="Times New Roman" w:hAnsi="Times New Roman" w:cs="Times New Roman"/>
      <w:sz w:val="26"/>
      <w:szCs w:val="26"/>
      <w:shd w:val="clear" w:color="auto" w:fill="FFFFFF"/>
    </w:rPr>
  </w:style>
  <w:style w:type="character" w:customStyle="1" w:styleId="213pt1">
    <w:name w:val="Оглавление (2) + 13 pt1"/>
    <w:aliases w:val="Полужирный1"/>
    <w:basedOn w:val="25"/>
    <w:rsid w:val="008177DF"/>
    <w:rPr>
      <w:rFonts w:ascii="Times New Roman" w:hAnsi="Times New Roman" w:cs="Times New Roman"/>
      <w:b/>
      <w:bCs/>
      <w:sz w:val="26"/>
      <w:szCs w:val="26"/>
      <w:shd w:val="clear" w:color="auto" w:fill="FFFFFF"/>
    </w:rPr>
  </w:style>
  <w:style w:type="character" w:customStyle="1" w:styleId="a6">
    <w:name w:val="Оглавление_"/>
    <w:basedOn w:val="a0"/>
    <w:link w:val="a7"/>
    <w:rsid w:val="008177DF"/>
    <w:rPr>
      <w:rFonts w:ascii="Times New Roman" w:hAnsi="Times New Roman" w:cs="Times New Roman"/>
      <w:sz w:val="26"/>
      <w:szCs w:val="26"/>
      <w:shd w:val="clear" w:color="auto" w:fill="FFFFFF"/>
    </w:rPr>
  </w:style>
  <w:style w:type="character" w:customStyle="1" w:styleId="a8">
    <w:name w:val="Оглавление + Полужирный"/>
    <w:basedOn w:val="a6"/>
    <w:rsid w:val="008177DF"/>
    <w:rPr>
      <w:rFonts w:ascii="Times New Roman" w:hAnsi="Times New Roman" w:cs="Times New Roman"/>
      <w:b/>
      <w:bCs/>
      <w:sz w:val="26"/>
      <w:szCs w:val="26"/>
      <w:shd w:val="clear" w:color="auto" w:fill="FFFFFF"/>
    </w:rPr>
  </w:style>
  <w:style w:type="character" w:customStyle="1" w:styleId="32">
    <w:name w:val="Оглавление (3)_"/>
    <w:basedOn w:val="a0"/>
    <w:link w:val="310"/>
    <w:rsid w:val="008177DF"/>
    <w:rPr>
      <w:rFonts w:ascii="Times New Roman" w:hAnsi="Times New Roman" w:cs="Times New Roman"/>
      <w:b/>
      <w:bCs/>
      <w:sz w:val="26"/>
      <w:szCs w:val="26"/>
      <w:shd w:val="clear" w:color="auto" w:fill="FFFFFF"/>
    </w:rPr>
  </w:style>
  <w:style w:type="character" w:customStyle="1" w:styleId="33">
    <w:name w:val="Оглавление (3)"/>
    <w:basedOn w:val="32"/>
    <w:rsid w:val="008177DF"/>
    <w:rPr>
      <w:rFonts w:ascii="Times New Roman" w:hAnsi="Times New Roman" w:cs="Times New Roman"/>
      <w:b/>
      <w:bCs/>
      <w:sz w:val="26"/>
      <w:szCs w:val="26"/>
      <w:u w:val="single"/>
      <w:shd w:val="clear" w:color="auto" w:fill="FFFFFF"/>
    </w:rPr>
  </w:style>
  <w:style w:type="character" w:customStyle="1" w:styleId="27">
    <w:name w:val="Основной текст + Полужирный2"/>
    <w:basedOn w:val="a3"/>
    <w:rsid w:val="008177DF"/>
    <w:rPr>
      <w:rFonts w:ascii="Times New Roman" w:hAnsi="Times New Roman" w:cs="Times New Roman"/>
      <w:b/>
      <w:bCs/>
      <w:sz w:val="26"/>
      <w:szCs w:val="26"/>
      <w:u w:val="single"/>
      <w:shd w:val="clear" w:color="auto" w:fill="FFFFFF"/>
    </w:rPr>
  </w:style>
  <w:style w:type="character" w:customStyle="1" w:styleId="52">
    <w:name w:val="Основной текст (5)2"/>
    <w:basedOn w:val="5"/>
    <w:rsid w:val="008177DF"/>
    <w:rPr>
      <w:rFonts w:ascii="Times New Roman" w:hAnsi="Times New Roman" w:cs="Times New Roman"/>
      <w:b/>
      <w:bCs/>
      <w:noProof/>
      <w:sz w:val="23"/>
      <w:szCs w:val="23"/>
      <w:u w:val="single"/>
      <w:shd w:val="clear" w:color="auto" w:fill="FFFFFF"/>
    </w:rPr>
  </w:style>
  <w:style w:type="character" w:customStyle="1" w:styleId="221">
    <w:name w:val="Заголовок №22"/>
    <w:basedOn w:val="22"/>
    <w:rsid w:val="008177DF"/>
    <w:rPr>
      <w:rFonts w:ascii="Times New Roman" w:hAnsi="Times New Roman" w:cs="Times New Roman"/>
      <w:b/>
      <w:bCs/>
      <w:sz w:val="26"/>
      <w:szCs w:val="26"/>
      <w:u w:val="single"/>
      <w:shd w:val="clear" w:color="auto" w:fill="FFFFFF"/>
    </w:rPr>
  </w:style>
  <w:style w:type="paragraph" w:customStyle="1" w:styleId="21">
    <w:name w:val="Основной текст (2)1"/>
    <w:basedOn w:val="a"/>
    <w:link w:val="2"/>
    <w:rsid w:val="008177DF"/>
    <w:pPr>
      <w:shd w:val="clear" w:color="auto" w:fill="FFFFFF"/>
      <w:spacing w:before="240" w:after="240" w:line="322" w:lineRule="exact"/>
    </w:pPr>
    <w:rPr>
      <w:rFonts w:ascii="Times New Roman" w:eastAsiaTheme="minorHAnsi" w:hAnsi="Times New Roman" w:cs="Times New Roman"/>
      <w:b/>
      <w:bCs/>
      <w:color w:val="auto"/>
      <w:sz w:val="26"/>
      <w:szCs w:val="26"/>
      <w:lang w:eastAsia="en-US"/>
    </w:rPr>
  </w:style>
  <w:style w:type="paragraph" w:customStyle="1" w:styleId="30">
    <w:name w:val="Основной текст (3)"/>
    <w:basedOn w:val="a"/>
    <w:link w:val="3"/>
    <w:rsid w:val="008177DF"/>
    <w:pPr>
      <w:shd w:val="clear" w:color="auto" w:fill="FFFFFF"/>
      <w:spacing w:line="312" w:lineRule="exact"/>
    </w:pPr>
    <w:rPr>
      <w:rFonts w:ascii="Times New Roman" w:eastAsiaTheme="minorHAnsi" w:hAnsi="Times New Roman" w:cs="Times New Roman"/>
      <w:i/>
      <w:iCs/>
      <w:color w:val="auto"/>
      <w:sz w:val="26"/>
      <w:szCs w:val="26"/>
      <w:lang w:eastAsia="en-US"/>
    </w:rPr>
  </w:style>
  <w:style w:type="paragraph" w:customStyle="1" w:styleId="10">
    <w:name w:val="Заголовок №1"/>
    <w:basedOn w:val="a"/>
    <w:link w:val="1"/>
    <w:rsid w:val="008177DF"/>
    <w:pPr>
      <w:shd w:val="clear" w:color="auto" w:fill="FFFFFF"/>
      <w:spacing w:before="120" w:after="180" w:line="240" w:lineRule="atLeast"/>
      <w:outlineLvl w:val="0"/>
    </w:pPr>
    <w:rPr>
      <w:rFonts w:ascii="Times New Roman" w:eastAsiaTheme="minorHAnsi" w:hAnsi="Times New Roman" w:cs="Times New Roman"/>
      <w:b/>
      <w:bCs/>
      <w:color w:val="auto"/>
      <w:sz w:val="26"/>
      <w:szCs w:val="26"/>
      <w:lang w:eastAsia="en-US"/>
    </w:rPr>
  </w:style>
  <w:style w:type="paragraph" w:customStyle="1" w:styleId="51">
    <w:name w:val="Основной текст (5)1"/>
    <w:basedOn w:val="a"/>
    <w:link w:val="5"/>
    <w:rsid w:val="008177DF"/>
    <w:pPr>
      <w:shd w:val="clear" w:color="auto" w:fill="FFFFFF"/>
      <w:spacing w:line="240" w:lineRule="atLeast"/>
    </w:pPr>
    <w:rPr>
      <w:rFonts w:ascii="Times New Roman" w:eastAsiaTheme="minorHAnsi" w:hAnsi="Times New Roman" w:cs="Times New Roman"/>
      <w:b/>
      <w:bCs/>
      <w:color w:val="auto"/>
      <w:sz w:val="23"/>
      <w:szCs w:val="23"/>
      <w:lang w:eastAsia="en-US"/>
    </w:rPr>
  </w:style>
  <w:style w:type="paragraph" w:customStyle="1" w:styleId="40">
    <w:name w:val="Основной текст (4)"/>
    <w:basedOn w:val="a"/>
    <w:link w:val="4"/>
    <w:rsid w:val="008177DF"/>
    <w:pPr>
      <w:shd w:val="clear" w:color="auto" w:fill="FFFFFF"/>
      <w:spacing w:line="278" w:lineRule="exact"/>
      <w:ind w:hanging="340"/>
    </w:pPr>
    <w:rPr>
      <w:rFonts w:ascii="Times New Roman" w:eastAsiaTheme="minorHAnsi" w:hAnsi="Times New Roman" w:cs="Times New Roman"/>
      <w:color w:val="auto"/>
      <w:sz w:val="23"/>
      <w:szCs w:val="23"/>
      <w:lang w:eastAsia="en-US"/>
    </w:rPr>
  </w:style>
  <w:style w:type="paragraph" w:customStyle="1" w:styleId="70">
    <w:name w:val="Основной текст (7)"/>
    <w:basedOn w:val="a"/>
    <w:link w:val="7"/>
    <w:rsid w:val="008177DF"/>
    <w:pPr>
      <w:shd w:val="clear" w:color="auto" w:fill="FFFFFF"/>
      <w:spacing w:line="240" w:lineRule="atLeast"/>
    </w:pPr>
    <w:rPr>
      <w:rFonts w:ascii="Times New Roman" w:eastAsiaTheme="minorHAnsi" w:hAnsi="Times New Roman" w:cs="Times New Roman"/>
      <w:b/>
      <w:bCs/>
      <w:i/>
      <w:iCs/>
      <w:color w:val="auto"/>
      <w:sz w:val="23"/>
      <w:szCs w:val="23"/>
      <w:lang w:eastAsia="en-US"/>
    </w:rPr>
  </w:style>
  <w:style w:type="paragraph" w:customStyle="1" w:styleId="90">
    <w:name w:val="Основной текст (9)"/>
    <w:basedOn w:val="a"/>
    <w:link w:val="9"/>
    <w:rsid w:val="008177DF"/>
    <w:pPr>
      <w:shd w:val="clear" w:color="auto" w:fill="FFFFFF"/>
      <w:spacing w:after="60" w:line="240" w:lineRule="atLeast"/>
    </w:pPr>
    <w:rPr>
      <w:rFonts w:ascii="Times New Roman" w:eastAsiaTheme="minorHAnsi" w:hAnsi="Times New Roman" w:cs="Times New Roman"/>
      <w:b/>
      <w:bCs/>
      <w:i/>
      <w:iCs/>
      <w:color w:val="auto"/>
      <w:sz w:val="26"/>
      <w:szCs w:val="26"/>
      <w:lang w:eastAsia="en-US"/>
    </w:rPr>
  </w:style>
  <w:style w:type="paragraph" w:customStyle="1" w:styleId="210">
    <w:name w:val="Заголовок №21"/>
    <w:basedOn w:val="a"/>
    <w:link w:val="22"/>
    <w:rsid w:val="008177DF"/>
    <w:pPr>
      <w:shd w:val="clear" w:color="auto" w:fill="FFFFFF"/>
      <w:spacing w:before="840" w:after="420" w:line="240" w:lineRule="atLeast"/>
      <w:jc w:val="both"/>
      <w:outlineLvl w:val="1"/>
    </w:pPr>
    <w:rPr>
      <w:rFonts w:ascii="Times New Roman" w:eastAsiaTheme="minorHAnsi" w:hAnsi="Times New Roman" w:cs="Times New Roman"/>
      <w:b/>
      <w:bCs/>
      <w:color w:val="auto"/>
      <w:sz w:val="26"/>
      <w:szCs w:val="26"/>
      <w:lang w:eastAsia="en-US"/>
    </w:rPr>
  </w:style>
  <w:style w:type="paragraph" w:customStyle="1" w:styleId="26">
    <w:name w:val="Оглавление (2)"/>
    <w:basedOn w:val="a"/>
    <w:link w:val="25"/>
    <w:rsid w:val="008177DF"/>
    <w:pPr>
      <w:shd w:val="clear" w:color="auto" w:fill="FFFFFF"/>
      <w:spacing w:before="300" w:line="322" w:lineRule="exact"/>
      <w:jc w:val="both"/>
    </w:pPr>
    <w:rPr>
      <w:rFonts w:ascii="Times New Roman" w:eastAsiaTheme="minorHAnsi" w:hAnsi="Times New Roman" w:cs="Times New Roman"/>
      <w:color w:val="auto"/>
      <w:sz w:val="21"/>
      <w:szCs w:val="21"/>
      <w:lang w:eastAsia="en-US"/>
    </w:rPr>
  </w:style>
  <w:style w:type="paragraph" w:customStyle="1" w:styleId="a7">
    <w:name w:val="Оглавление"/>
    <w:basedOn w:val="a"/>
    <w:link w:val="a6"/>
    <w:rsid w:val="008177DF"/>
    <w:pPr>
      <w:shd w:val="clear" w:color="auto" w:fill="FFFFFF"/>
      <w:spacing w:line="322" w:lineRule="exact"/>
      <w:jc w:val="both"/>
    </w:pPr>
    <w:rPr>
      <w:rFonts w:ascii="Times New Roman" w:eastAsiaTheme="minorHAnsi" w:hAnsi="Times New Roman" w:cs="Times New Roman"/>
      <w:color w:val="auto"/>
      <w:sz w:val="26"/>
      <w:szCs w:val="26"/>
      <w:lang w:eastAsia="en-US"/>
    </w:rPr>
  </w:style>
  <w:style w:type="paragraph" w:customStyle="1" w:styleId="310">
    <w:name w:val="Оглавление (3)1"/>
    <w:basedOn w:val="a"/>
    <w:link w:val="32"/>
    <w:rsid w:val="008177DF"/>
    <w:pPr>
      <w:shd w:val="clear" w:color="auto" w:fill="FFFFFF"/>
      <w:spacing w:before="480" w:after="300" w:line="317" w:lineRule="exact"/>
      <w:jc w:val="center"/>
    </w:pPr>
    <w:rPr>
      <w:rFonts w:ascii="Times New Roman" w:eastAsiaTheme="minorHAnsi" w:hAnsi="Times New Roman" w:cs="Times New Roman"/>
      <w:b/>
      <w:bCs/>
      <w:color w:val="auto"/>
      <w:sz w:val="26"/>
      <w:szCs w:val="26"/>
      <w:lang w:eastAsia="en-US"/>
    </w:rPr>
  </w:style>
  <w:style w:type="paragraph" w:styleId="a9">
    <w:name w:val="List Paragraph"/>
    <w:basedOn w:val="a"/>
    <w:uiPriority w:val="34"/>
    <w:qFormat/>
    <w:rsid w:val="00D86AFA"/>
    <w:pPr>
      <w:ind w:left="720"/>
      <w:contextualSpacing/>
    </w:pPr>
  </w:style>
  <w:style w:type="table" w:styleId="aa">
    <w:name w:val="Table Grid"/>
    <w:basedOn w:val="a1"/>
    <w:uiPriority w:val="59"/>
    <w:rsid w:val="00EC510B"/>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177DF"/>
    <w:pPr>
      <w:spacing w:after="0" w:line="240" w:lineRule="auto"/>
    </w:pPr>
    <w:rPr>
      <w:rFonts w:ascii="Arial Unicode MS" w:eastAsia="Arial Unicode MS" w:hAnsi="Arial Unicode MS" w:cs="Arial Unicode MS"/>
      <w:color w:val="000000"/>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Основной текст Знак"/>
    <w:basedOn w:val="a0"/>
    <w:link w:val="a4"/>
    <w:rsid w:val="008177DF"/>
    <w:rPr>
      <w:rFonts w:ascii="Times New Roman" w:hAnsi="Times New Roman" w:cs="Times New Roman"/>
      <w:sz w:val="26"/>
      <w:szCs w:val="26"/>
      <w:shd w:val="clear" w:color="auto" w:fill="FFFFFF"/>
    </w:rPr>
  </w:style>
  <w:style w:type="character" w:customStyle="1" w:styleId="2">
    <w:name w:val="Основной текст (2)_"/>
    <w:basedOn w:val="a0"/>
    <w:link w:val="21"/>
    <w:rsid w:val="008177DF"/>
    <w:rPr>
      <w:rFonts w:ascii="Times New Roman" w:hAnsi="Times New Roman" w:cs="Times New Roman"/>
      <w:b/>
      <w:bCs/>
      <w:sz w:val="26"/>
      <w:szCs w:val="26"/>
      <w:shd w:val="clear" w:color="auto" w:fill="FFFFFF"/>
    </w:rPr>
  </w:style>
  <w:style w:type="character" w:customStyle="1" w:styleId="3">
    <w:name w:val="Основной текст (3)_"/>
    <w:basedOn w:val="a0"/>
    <w:link w:val="30"/>
    <w:rsid w:val="008177DF"/>
    <w:rPr>
      <w:rFonts w:ascii="Times New Roman" w:hAnsi="Times New Roman" w:cs="Times New Roman"/>
      <w:i/>
      <w:iCs/>
      <w:sz w:val="26"/>
      <w:szCs w:val="26"/>
      <w:shd w:val="clear" w:color="auto" w:fill="FFFFFF"/>
    </w:rPr>
  </w:style>
  <w:style w:type="character" w:customStyle="1" w:styleId="1">
    <w:name w:val="Заголовок №1_"/>
    <w:basedOn w:val="a0"/>
    <w:link w:val="10"/>
    <w:rsid w:val="008177DF"/>
    <w:rPr>
      <w:rFonts w:ascii="Times New Roman" w:hAnsi="Times New Roman" w:cs="Times New Roman"/>
      <w:b/>
      <w:bCs/>
      <w:sz w:val="26"/>
      <w:szCs w:val="26"/>
      <w:shd w:val="clear" w:color="auto" w:fill="FFFFFF"/>
    </w:rPr>
  </w:style>
  <w:style w:type="character" w:customStyle="1" w:styleId="9pt">
    <w:name w:val="Основной текст + Интервал 9 pt"/>
    <w:basedOn w:val="a3"/>
    <w:rsid w:val="008177DF"/>
    <w:rPr>
      <w:rFonts w:ascii="Times New Roman" w:hAnsi="Times New Roman" w:cs="Times New Roman"/>
      <w:spacing w:val="180"/>
      <w:sz w:val="26"/>
      <w:szCs w:val="26"/>
      <w:shd w:val="clear" w:color="auto" w:fill="FFFFFF"/>
    </w:rPr>
  </w:style>
  <w:style w:type="character" w:customStyle="1" w:styleId="5">
    <w:name w:val="Основной текст (5)_"/>
    <w:basedOn w:val="a0"/>
    <w:link w:val="51"/>
    <w:rsid w:val="008177DF"/>
    <w:rPr>
      <w:rFonts w:ascii="Times New Roman" w:hAnsi="Times New Roman" w:cs="Times New Roman"/>
      <w:b/>
      <w:bCs/>
      <w:sz w:val="23"/>
      <w:szCs w:val="23"/>
      <w:shd w:val="clear" w:color="auto" w:fill="FFFFFF"/>
    </w:rPr>
  </w:style>
  <w:style w:type="character" w:customStyle="1" w:styleId="50">
    <w:name w:val="Основной текст (5)"/>
    <w:basedOn w:val="5"/>
    <w:rsid w:val="008177DF"/>
    <w:rPr>
      <w:rFonts w:ascii="Times New Roman" w:hAnsi="Times New Roman" w:cs="Times New Roman"/>
      <w:b/>
      <w:bCs/>
      <w:noProof/>
      <w:sz w:val="23"/>
      <w:szCs w:val="23"/>
      <w:u w:val="single"/>
      <w:shd w:val="clear" w:color="auto" w:fill="FFFFFF"/>
    </w:rPr>
  </w:style>
  <w:style w:type="character" w:customStyle="1" w:styleId="4">
    <w:name w:val="Основной текст (4)_"/>
    <w:basedOn w:val="a0"/>
    <w:link w:val="40"/>
    <w:rsid w:val="008177DF"/>
    <w:rPr>
      <w:rFonts w:ascii="Times New Roman" w:hAnsi="Times New Roman" w:cs="Times New Roman"/>
      <w:sz w:val="23"/>
      <w:szCs w:val="23"/>
      <w:shd w:val="clear" w:color="auto" w:fill="FFFFFF"/>
    </w:rPr>
  </w:style>
  <w:style w:type="character" w:customStyle="1" w:styleId="20">
    <w:name w:val="Основной текст (2)"/>
    <w:basedOn w:val="2"/>
    <w:rsid w:val="008177DF"/>
    <w:rPr>
      <w:rFonts w:ascii="Times New Roman" w:hAnsi="Times New Roman" w:cs="Times New Roman"/>
      <w:b/>
      <w:bCs/>
      <w:sz w:val="26"/>
      <w:szCs w:val="26"/>
      <w:u w:val="single"/>
      <w:shd w:val="clear" w:color="auto" w:fill="FFFFFF"/>
    </w:rPr>
  </w:style>
  <w:style w:type="character" w:customStyle="1" w:styleId="a5">
    <w:name w:val="Основной текст + Полужирный"/>
    <w:basedOn w:val="a3"/>
    <w:rsid w:val="008177DF"/>
    <w:rPr>
      <w:rFonts w:ascii="Times New Roman" w:hAnsi="Times New Roman" w:cs="Times New Roman"/>
      <w:b/>
      <w:bCs/>
      <w:sz w:val="26"/>
      <w:szCs w:val="26"/>
      <w:shd w:val="clear" w:color="auto" w:fill="FFFFFF"/>
    </w:rPr>
  </w:style>
  <w:style w:type="paragraph" w:styleId="a4">
    <w:name w:val="Body Text"/>
    <w:basedOn w:val="a"/>
    <w:link w:val="a3"/>
    <w:rsid w:val="008177DF"/>
    <w:pPr>
      <w:shd w:val="clear" w:color="auto" w:fill="FFFFFF"/>
      <w:spacing w:after="240" w:line="307" w:lineRule="exact"/>
      <w:ind w:hanging="380"/>
    </w:pPr>
    <w:rPr>
      <w:rFonts w:ascii="Times New Roman" w:eastAsiaTheme="minorHAnsi" w:hAnsi="Times New Roman" w:cs="Times New Roman"/>
      <w:color w:val="auto"/>
      <w:sz w:val="26"/>
      <w:szCs w:val="26"/>
      <w:lang w:eastAsia="en-US"/>
    </w:rPr>
  </w:style>
  <w:style w:type="character" w:customStyle="1" w:styleId="11">
    <w:name w:val="Основной текст Знак1"/>
    <w:basedOn w:val="a0"/>
    <w:uiPriority w:val="99"/>
    <w:semiHidden/>
    <w:rsid w:val="008177DF"/>
    <w:rPr>
      <w:rFonts w:ascii="Arial Unicode MS" w:eastAsia="Arial Unicode MS" w:hAnsi="Arial Unicode MS" w:cs="Arial Unicode MS"/>
      <w:color w:val="000000"/>
      <w:sz w:val="24"/>
      <w:szCs w:val="24"/>
      <w:lang w:eastAsia="ru-RU"/>
    </w:rPr>
  </w:style>
  <w:style w:type="character" w:customStyle="1" w:styleId="41">
    <w:name w:val="Основной текст + Полужирный4"/>
    <w:aliases w:val="Курсив"/>
    <w:basedOn w:val="a3"/>
    <w:rsid w:val="008177DF"/>
    <w:rPr>
      <w:rFonts w:ascii="Times New Roman" w:hAnsi="Times New Roman" w:cs="Times New Roman"/>
      <w:b/>
      <w:bCs/>
      <w:i/>
      <w:iCs/>
      <w:sz w:val="26"/>
      <w:szCs w:val="26"/>
      <w:shd w:val="clear" w:color="auto" w:fill="FFFFFF"/>
    </w:rPr>
  </w:style>
  <w:style w:type="character" w:customStyle="1" w:styleId="7">
    <w:name w:val="Основной текст (7)_"/>
    <w:basedOn w:val="a0"/>
    <w:link w:val="70"/>
    <w:rsid w:val="008177DF"/>
    <w:rPr>
      <w:rFonts w:ascii="Times New Roman" w:hAnsi="Times New Roman" w:cs="Times New Roman"/>
      <w:b/>
      <w:bCs/>
      <w:i/>
      <w:iCs/>
      <w:sz w:val="23"/>
      <w:szCs w:val="23"/>
      <w:shd w:val="clear" w:color="auto" w:fill="FFFFFF"/>
    </w:rPr>
  </w:style>
  <w:style w:type="character" w:customStyle="1" w:styleId="9">
    <w:name w:val="Основной текст (9)_"/>
    <w:basedOn w:val="a0"/>
    <w:link w:val="90"/>
    <w:rsid w:val="008177DF"/>
    <w:rPr>
      <w:rFonts w:ascii="Times New Roman" w:hAnsi="Times New Roman" w:cs="Times New Roman"/>
      <w:b/>
      <w:bCs/>
      <w:i/>
      <w:iCs/>
      <w:sz w:val="26"/>
      <w:szCs w:val="26"/>
      <w:shd w:val="clear" w:color="auto" w:fill="FFFFFF"/>
    </w:rPr>
  </w:style>
  <w:style w:type="character" w:customStyle="1" w:styleId="91">
    <w:name w:val="Основной текст (9) + Не полужирный"/>
    <w:aliases w:val="Не курсив"/>
    <w:basedOn w:val="9"/>
    <w:rsid w:val="008177DF"/>
    <w:rPr>
      <w:rFonts w:ascii="Times New Roman" w:hAnsi="Times New Roman" w:cs="Times New Roman"/>
      <w:b/>
      <w:bCs/>
      <w:i/>
      <w:iCs/>
      <w:spacing w:val="0"/>
      <w:sz w:val="26"/>
      <w:szCs w:val="26"/>
      <w:shd w:val="clear" w:color="auto" w:fill="FFFFFF"/>
    </w:rPr>
  </w:style>
  <w:style w:type="character" w:customStyle="1" w:styleId="56">
    <w:name w:val="Основной текст (5)6"/>
    <w:basedOn w:val="5"/>
    <w:rsid w:val="008177DF"/>
    <w:rPr>
      <w:rFonts w:ascii="Times New Roman" w:hAnsi="Times New Roman" w:cs="Times New Roman"/>
      <w:b/>
      <w:bCs/>
      <w:noProof/>
      <w:sz w:val="23"/>
      <w:szCs w:val="23"/>
      <w:u w:val="single"/>
      <w:shd w:val="clear" w:color="auto" w:fill="FFFFFF"/>
    </w:rPr>
  </w:style>
  <w:style w:type="character" w:customStyle="1" w:styleId="55">
    <w:name w:val="Основной текст (5)5"/>
    <w:basedOn w:val="5"/>
    <w:rsid w:val="008177DF"/>
    <w:rPr>
      <w:rFonts w:ascii="Times New Roman" w:hAnsi="Times New Roman" w:cs="Times New Roman"/>
      <w:b/>
      <w:bCs/>
      <w:sz w:val="23"/>
      <w:szCs w:val="23"/>
      <w:u w:val="single"/>
      <w:shd w:val="clear" w:color="auto" w:fill="FFFFFF"/>
    </w:rPr>
  </w:style>
  <w:style w:type="character" w:customStyle="1" w:styleId="23">
    <w:name w:val="Основной текст (2)3"/>
    <w:basedOn w:val="2"/>
    <w:rsid w:val="008177DF"/>
    <w:rPr>
      <w:rFonts w:ascii="Times New Roman" w:hAnsi="Times New Roman" w:cs="Times New Roman"/>
      <w:b/>
      <w:bCs/>
      <w:sz w:val="26"/>
      <w:szCs w:val="26"/>
      <w:u w:val="single"/>
      <w:shd w:val="clear" w:color="auto" w:fill="FFFFFF"/>
    </w:rPr>
  </w:style>
  <w:style w:type="character" w:customStyle="1" w:styleId="110">
    <w:name w:val="Основной текст + 11"/>
    <w:aliases w:val="5 pt,Полужирный"/>
    <w:basedOn w:val="a3"/>
    <w:rsid w:val="008177DF"/>
    <w:rPr>
      <w:rFonts w:ascii="Times New Roman" w:hAnsi="Times New Roman" w:cs="Times New Roman"/>
      <w:b/>
      <w:bCs/>
      <w:sz w:val="23"/>
      <w:szCs w:val="23"/>
      <w:shd w:val="clear" w:color="auto" w:fill="FFFFFF"/>
    </w:rPr>
  </w:style>
  <w:style w:type="character" w:customStyle="1" w:styleId="54">
    <w:name w:val="Основной текст (5)4"/>
    <w:basedOn w:val="5"/>
    <w:rsid w:val="008177DF"/>
    <w:rPr>
      <w:rFonts w:ascii="Times New Roman" w:hAnsi="Times New Roman" w:cs="Times New Roman"/>
      <w:b/>
      <w:bCs/>
      <w:noProof/>
      <w:sz w:val="23"/>
      <w:szCs w:val="23"/>
      <w:u w:val="single"/>
      <w:shd w:val="clear" w:color="auto" w:fill="FFFFFF"/>
    </w:rPr>
  </w:style>
  <w:style w:type="character" w:customStyle="1" w:styleId="22">
    <w:name w:val="Заголовок №2_"/>
    <w:basedOn w:val="a0"/>
    <w:link w:val="210"/>
    <w:rsid w:val="008177DF"/>
    <w:rPr>
      <w:rFonts w:ascii="Times New Roman" w:hAnsi="Times New Roman" w:cs="Times New Roman"/>
      <w:b/>
      <w:bCs/>
      <w:sz w:val="26"/>
      <w:szCs w:val="26"/>
      <w:shd w:val="clear" w:color="auto" w:fill="FFFFFF"/>
    </w:rPr>
  </w:style>
  <w:style w:type="character" w:customStyle="1" w:styleId="24">
    <w:name w:val="Заголовок №2"/>
    <w:basedOn w:val="22"/>
    <w:rsid w:val="008177DF"/>
    <w:rPr>
      <w:rFonts w:ascii="Times New Roman" w:hAnsi="Times New Roman" w:cs="Times New Roman"/>
      <w:b/>
      <w:bCs/>
      <w:sz w:val="26"/>
      <w:szCs w:val="26"/>
      <w:u w:val="single"/>
      <w:shd w:val="clear" w:color="auto" w:fill="FFFFFF"/>
    </w:rPr>
  </w:style>
  <w:style w:type="character" w:customStyle="1" w:styleId="31">
    <w:name w:val="Основной текст + Полужирный3"/>
    <w:basedOn w:val="a3"/>
    <w:rsid w:val="008177DF"/>
    <w:rPr>
      <w:rFonts w:ascii="Times New Roman" w:hAnsi="Times New Roman" w:cs="Times New Roman"/>
      <w:b/>
      <w:bCs/>
      <w:sz w:val="26"/>
      <w:szCs w:val="26"/>
      <w:shd w:val="clear" w:color="auto" w:fill="FFFFFF"/>
    </w:rPr>
  </w:style>
  <w:style w:type="character" w:customStyle="1" w:styleId="53">
    <w:name w:val="Основной текст (5)3"/>
    <w:basedOn w:val="5"/>
    <w:rsid w:val="008177DF"/>
    <w:rPr>
      <w:rFonts w:ascii="Times New Roman" w:hAnsi="Times New Roman" w:cs="Times New Roman"/>
      <w:b/>
      <w:bCs/>
      <w:noProof/>
      <w:sz w:val="23"/>
      <w:szCs w:val="23"/>
      <w:u w:val="single"/>
      <w:shd w:val="clear" w:color="auto" w:fill="FFFFFF"/>
    </w:rPr>
  </w:style>
  <w:style w:type="character" w:customStyle="1" w:styleId="220">
    <w:name w:val="Основной текст (2)2"/>
    <w:basedOn w:val="2"/>
    <w:rsid w:val="008177DF"/>
    <w:rPr>
      <w:rFonts w:ascii="Times New Roman" w:hAnsi="Times New Roman" w:cs="Times New Roman"/>
      <w:b/>
      <w:bCs/>
      <w:sz w:val="26"/>
      <w:szCs w:val="26"/>
      <w:u w:val="single"/>
      <w:shd w:val="clear" w:color="auto" w:fill="FFFFFF"/>
    </w:rPr>
  </w:style>
  <w:style w:type="character" w:customStyle="1" w:styleId="25">
    <w:name w:val="Оглавление (2)_"/>
    <w:basedOn w:val="a0"/>
    <w:link w:val="26"/>
    <w:rsid w:val="008177DF"/>
    <w:rPr>
      <w:rFonts w:ascii="Times New Roman" w:hAnsi="Times New Roman" w:cs="Times New Roman"/>
      <w:sz w:val="21"/>
      <w:szCs w:val="21"/>
      <w:shd w:val="clear" w:color="auto" w:fill="FFFFFF"/>
    </w:rPr>
  </w:style>
  <w:style w:type="character" w:customStyle="1" w:styleId="213pt">
    <w:name w:val="Оглавление (2) + 13 pt"/>
    <w:basedOn w:val="25"/>
    <w:rsid w:val="008177DF"/>
    <w:rPr>
      <w:rFonts w:ascii="Times New Roman" w:hAnsi="Times New Roman" w:cs="Times New Roman"/>
      <w:sz w:val="26"/>
      <w:szCs w:val="26"/>
      <w:shd w:val="clear" w:color="auto" w:fill="FFFFFF"/>
    </w:rPr>
  </w:style>
  <w:style w:type="character" w:customStyle="1" w:styleId="213pt1">
    <w:name w:val="Оглавление (2) + 13 pt1"/>
    <w:aliases w:val="Полужирный1"/>
    <w:basedOn w:val="25"/>
    <w:rsid w:val="008177DF"/>
    <w:rPr>
      <w:rFonts w:ascii="Times New Roman" w:hAnsi="Times New Roman" w:cs="Times New Roman"/>
      <w:b/>
      <w:bCs/>
      <w:sz w:val="26"/>
      <w:szCs w:val="26"/>
      <w:shd w:val="clear" w:color="auto" w:fill="FFFFFF"/>
    </w:rPr>
  </w:style>
  <w:style w:type="character" w:customStyle="1" w:styleId="a6">
    <w:name w:val="Оглавление_"/>
    <w:basedOn w:val="a0"/>
    <w:link w:val="a7"/>
    <w:rsid w:val="008177DF"/>
    <w:rPr>
      <w:rFonts w:ascii="Times New Roman" w:hAnsi="Times New Roman" w:cs="Times New Roman"/>
      <w:sz w:val="26"/>
      <w:szCs w:val="26"/>
      <w:shd w:val="clear" w:color="auto" w:fill="FFFFFF"/>
    </w:rPr>
  </w:style>
  <w:style w:type="character" w:customStyle="1" w:styleId="a8">
    <w:name w:val="Оглавление + Полужирный"/>
    <w:basedOn w:val="a6"/>
    <w:rsid w:val="008177DF"/>
    <w:rPr>
      <w:rFonts w:ascii="Times New Roman" w:hAnsi="Times New Roman" w:cs="Times New Roman"/>
      <w:b/>
      <w:bCs/>
      <w:sz w:val="26"/>
      <w:szCs w:val="26"/>
      <w:shd w:val="clear" w:color="auto" w:fill="FFFFFF"/>
    </w:rPr>
  </w:style>
  <w:style w:type="character" w:customStyle="1" w:styleId="32">
    <w:name w:val="Оглавление (3)_"/>
    <w:basedOn w:val="a0"/>
    <w:link w:val="310"/>
    <w:rsid w:val="008177DF"/>
    <w:rPr>
      <w:rFonts w:ascii="Times New Roman" w:hAnsi="Times New Roman" w:cs="Times New Roman"/>
      <w:b/>
      <w:bCs/>
      <w:sz w:val="26"/>
      <w:szCs w:val="26"/>
      <w:shd w:val="clear" w:color="auto" w:fill="FFFFFF"/>
    </w:rPr>
  </w:style>
  <w:style w:type="character" w:customStyle="1" w:styleId="33">
    <w:name w:val="Оглавление (3)"/>
    <w:basedOn w:val="32"/>
    <w:rsid w:val="008177DF"/>
    <w:rPr>
      <w:rFonts w:ascii="Times New Roman" w:hAnsi="Times New Roman" w:cs="Times New Roman"/>
      <w:b/>
      <w:bCs/>
      <w:sz w:val="26"/>
      <w:szCs w:val="26"/>
      <w:u w:val="single"/>
      <w:shd w:val="clear" w:color="auto" w:fill="FFFFFF"/>
    </w:rPr>
  </w:style>
  <w:style w:type="character" w:customStyle="1" w:styleId="27">
    <w:name w:val="Основной текст + Полужирный2"/>
    <w:basedOn w:val="a3"/>
    <w:rsid w:val="008177DF"/>
    <w:rPr>
      <w:rFonts w:ascii="Times New Roman" w:hAnsi="Times New Roman" w:cs="Times New Roman"/>
      <w:b/>
      <w:bCs/>
      <w:sz w:val="26"/>
      <w:szCs w:val="26"/>
      <w:u w:val="single"/>
      <w:shd w:val="clear" w:color="auto" w:fill="FFFFFF"/>
    </w:rPr>
  </w:style>
  <w:style w:type="character" w:customStyle="1" w:styleId="52">
    <w:name w:val="Основной текст (5)2"/>
    <w:basedOn w:val="5"/>
    <w:rsid w:val="008177DF"/>
    <w:rPr>
      <w:rFonts w:ascii="Times New Roman" w:hAnsi="Times New Roman" w:cs="Times New Roman"/>
      <w:b/>
      <w:bCs/>
      <w:noProof/>
      <w:sz w:val="23"/>
      <w:szCs w:val="23"/>
      <w:u w:val="single"/>
      <w:shd w:val="clear" w:color="auto" w:fill="FFFFFF"/>
    </w:rPr>
  </w:style>
  <w:style w:type="character" w:customStyle="1" w:styleId="221">
    <w:name w:val="Заголовок №22"/>
    <w:basedOn w:val="22"/>
    <w:rsid w:val="008177DF"/>
    <w:rPr>
      <w:rFonts w:ascii="Times New Roman" w:hAnsi="Times New Roman" w:cs="Times New Roman"/>
      <w:b/>
      <w:bCs/>
      <w:sz w:val="26"/>
      <w:szCs w:val="26"/>
      <w:u w:val="single"/>
      <w:shd w:val="clear" w:color="auto" w:fill="FFFFFF"/>
    </w:rPr>
  </w:style>
  <w:style w:type="paragraph" w:customStyle="1" w:styleId="21">
    <w:name w:val="Основной текст (2)1"/>
    <w:basedOn w:val="a"/>
    <w:link w:val="2"/>
    <w:rsid w:val="008177DF"/>
    <w:pPr>
      <w:shd w:val="clear" w:color="auto" w:fill="FFFFFF"/>
      <w:spacing w:before="240" w:after="240" w:line="322" w:lineRule="exact"/>
    </w:pPr>
    <w:rPr>
      <w:rFonts w:ascii="Times New Roman" w:eastAsiaTheme="minorHAnsi" w:hAnsi="Times New Roman" w:cs="Times New Roman"/>
      <w:b/>
      <w:bCs/>
      <w:color w:val="auto"/>
      <w:sz w:val="26"/>
      <w:szCs w:val="26"/>
      <w:lang w:eastAsia="en-US"/>
    </w:rPr>
  </w:style>
  <w:style w:type="paragraph" w:customStyle="1" w:styleId="30">
    <w:name w:val="Основной текст (3)"/>
    <w:basedOn w:val="a"/>
    <w:link w:val="3"/>
    <w:rsid w:val="008177DF"/>
    <w:pPr>
      <w:shd w:val="clear" w:color="auto" w:fill="FFFFFF"/>
      <w:spacing w:line="312" w:lineRule="exact"/>
    </w:pPr>
    <w:rPr>
      <w:rFonts w:ascii="Times New Roman" w:eastAsiaTheme="minorHAnsi" w:hAnsi="Times New Roman" w:cs="Times New Roman"/>
      <w:i/>
      <w:iCs/>
      <w:color w:val="auto"/>
      <w:sz w:val="26"/>
      <w:szCs w:val="26"/>
      <w:lang w:eastAsia="en-US"/>
    </w:rPr>
  </w:style>
  <w:style w:type="paragraph" w:customStyle="1" w:styleId="10">
    <w:name w:val="Заголовок №1"/>
    <w:basedOn w:val="a"/>
    <w:link w:val="1"/>
    <w:rsid w:val="008177DF"/>
    <w:pPr>
      <w:shd w:val="clear" w:color="auto" w:fill="FFFFFF"/>
      <w:spacing w:before="120" w:after="180" w:line="240" w:lineRule="atLeast"/>
      <w:outlineLvl w:val="0"/>
    </w:pPr>
    <w:rPr>
      <w:rFonts w:ascii="Times New Roman" w:eastAsiaTheme="minorHAnsi" w:hAnsi="Times New Roman" w:cs="Times New Roman"/>
      <w:b/>
      <w:bCs/>
      <w:color w:val="auto"/>
      <w:sz w:val="26"/>
      <w:szCs w:val="26"/>
      <w:lang w:eastAsia="en-US"/>
    </w:rPr>
  </w:style>
  <w:style w:type="paragraph" w:customStyle="1" w:styleId="51">
    <w:name w:val="Основной текст (5)1"/>
    <w:basedOn w:val="a"/>
    <w:link w:val="5"/>
    <w:rsid w:val="008177DF"/>
    <w:pPr>
      <w:shd w:val="clear" w:color="auto" w:fill="FFFFFF"/>
      <w:spacing w:line="240" w:lineRule="atLeast"/>
    </w:pPr>
    <w:rPr>
      <w:rFonts w:ascii="Times New Roman" w:eastAsiaTheme="minorHAnsi" w:hAnsi="Times New Roman" w:cs="Times New Roman"/>
      <w:b/>
      <w:bCs/>
      <w:color w:val="auto"/>
      <w:sz w:val="23"/>
      <w:szCs w:val="23"/>
      <w:lang w:eastAsia="en-US"/>
    </w:rPr>
  </w:style>
  <w:style w:type="paragraph" w:customStyle="1" w:styleId="40">
    <w:name w:val="Основной текст (4)"/>
    <w:basedOn w:val="a"/>
    <w:link w:val="4"/>
    <w:rsid w:val="008177DF"/>
    <w:pPr>
      <w:shd w:val="clear" w:color="auto" w:fill="FFFFFF"/>
      <w:spacing w:line="278" w:lineRule="exact"/>
      <w:ind w:hanging="340"/>
    </w:pPr>
    <w:rPr>
      <w:rFonts w:ascii="Times New Roman" w:eastAsiaTheme="minorHAnsi" w:hAnsi="Times New Roman" w:cs="Times New Roman"/>
      <w:color w:val="auto"/>
      <w:sz w:val="23"/>
      <w:szCs w:val="23"/>
      <w:lang w:eastAsia="en-US"/>
    </w:rPr>
  </w:style>
  <w:style w:type="paragraph" w:customStyle="1" w:styleId="70">
    <w:name w:val="Основной текст (7)"/>
    <w:basedOn w:val="a"/>
    <w:link w:val="7"/>
    <w:rsid w:val="008177DF"/>
    <w:pPr>
      <w:shd w:val="clear" w:color="auto" w:fill="FFFFFF"/>
      <w:spacing w:line="240" w:lineRule="atLeast"/>
    </w:pPr>
    <w:rPr>
      <w:rFonts w:ascii="Times New Roman" w:eastAsiaTheme="minorHAnsi" w:hAnsi="Times New Roman" w:cs="Times New Roman"/>
      <w:b/>
      <w:bCs/>
      <w:i/>
      <w:iCs/>
      <w:color w:val="auto"/>
      <w:sz w:val="23"/>
      <w:szCs w:val="23"/>
      <w:lang w:eastAsia="en-US"/>
    </w:rPr>
  </w:style>
  <w:style w:type="paragraph" w:customStyle="1" w:styleId="90">
    <w:name w:val="Основной текст (9)"/>
    <w:basedOn w:val="a"/>
    <w:link w:val="9"/>
    <w:rsid w:val="008177DF"/>
    <w:pPr>
      <w:shd w:val="clear" w:color="auto" w:fill="FFFFFF"/>
      <w:spacing w:after="60" w:line="240" w:lineRule="atLeast"/>
    </w:pPr>
    <w:rPr>
      <w:rFonts w:ascii="Times New Roman" w:eastAsiaTheme="minorHAnsi" w:hAnsi="Times New Roman" w:cs="Times New Roman"/>
      <w:b/>
      <w:bCs/>
      <w:i/>
      <w:iCs/>
      <w:color w:val="auto"/>
      <w:sz w:val="26"/>
      <w:szCs w:val="26"/>
      <w:lang w:eastAsia="en-US"/>
    </w:rPr>
  </w:style>
  <w:style w:type="paragraph" w:customStyle="1" w:styleId="210">
    <w:name w:val="Заголовок №21"/>
    <w:basedOn w:val="a"/>
    <w:link w:val="22"/>
    <w:rsid w:val="008177DF"/>
    <w:pPr>
      <w:shd w:val="clear" w:color="auto" w:fill="FFFFFF"/>
      <w:spacing w:before="840" w:after="420" w:line="240" w:lineRule="atLeast"/>
      <w:jc w:val="both"/>
      <w:outlineLvl w:val="1"/>
    </w:pPr>
    <w:rPr>
      <w:rFonts w:ascii="Times New Roman" w:eastAsiaTheme="minorHAnsi" w:hAnsi="Times New Roman" w:cs="Times New Roman"/>
      <w:b/>
      <w:bCs/>
      <w:color w:val="auto"/>
      <w:sz w:val="26"/>
      <w:szCs w:val="26"/>
      <w:lang w:eastAsia="en-US"/>
    </w:rPr>
  </w:style>
  <w:style w:type="paragraph" w:customStyle="1" w:styleId="26">
    <w:name w:val="Оглавление (2)"/>
    <w:basedOn w:val="a"/>
    <w:link w:val="25"/>
    <w:rsid w:val="008177DF"/>
    <w:pPr>
      <w:shd w:val="clear" w:color="auto" w:fill="FFFFFF"/>
      <w:spacing w:before="300" w:line="322" w:lineRule="exact"/>
      <w:jc w:val="both"/>
    </w:pPr>
    <w:rPr>
      <w:rFonts w:ascii="Times New Roman" w:eastAsiaTheme="minorHAnsi" w:hAnsi="Times New Roman" w:cs="Times New Roman"/>
      <w:color w:val="auto"/>
      <w:sz w:val="21"/>
      <w:szCs w:val="21"/>
      <w:lang w:eastAsia="en-US"/>
    </w:rPr>
  </w:style>
  <w:style w:type="paragraph" w:customStyle="1" w:styleId="a7">
    <w:name w:val="Оглавление"/>
    <w:basedOn w:val="a"/>
    <w:link w:val="a6"/>
    <w:rsid w:val="008177DF"/>
    <w:pPr>
      <w:shd w:val="clear" w:color="auto" w:fill="FFFFFF"/>
      <w:spacing w:line="322" w:lineRule="exact"/>
      <w:jc w:val="both"/>
    </w:pPr>
    <w:rPr>
      <w:rFonts w:ascii="Times New Roman" w:eastAsiaTheme="minorHAnsi" w:hAnsi="Times New Roman" w:cs="Times New Roman"/>
      <w:color w:val="auto"/>
      <w:sz w:val="26"/>
      <w:szCs w:val="26"/>
      <w:lang w:eastAsia="en-US"/>
    </w:rPr>
  </w:style>
  <w:style w:type="paragraph" w:customStyle="1" w:styleId="310">
    <w:name w:val="Оглавление (3)1"/>
    <w:basedOn w:val="a"/>
    <w:link w:val="32"/>
    <w:rsid w:val="008177DF"/>
    <w:pPr>
      <w:shd w:val="clear" w:color="auto" w:fill="FFFFFF"/>
      <w:spacing w:before="480" w:after="300" w:line="317" w:lineRule="exact"/>
      <w:jc w:val="center"/>
    </w:pPr>
    <w:rPr>
      <w:rFonts w:ascii="Times New Roman" w:eastAsiaTheme="minorHAnsi" w:hAnsi="Times New Roman" w:cs="Times New Roman"/>
      <w:b/>
      <w:bCs/>
      <w:color w:val="auto"/>
      <w:sz w:val="26"/>
      <w:szCs w:val="26"/>
      <w:lang w:eastAsia="en-US"/>
    </w:rPr>
  </w:style>
</w:styles>
</file>

<file path=word/webSettings.xml><?xml version="1.0" encoding="utf-8"?>
<w:webSettings xmlns:r="http://schemas.openxmlformats.org/officeDocument/2006/relationships" xmlns:w="http://schemas.openxmlformats.org/wordprocessingml/2006/main">
  <w:divs>
    <w:div w:id="21429147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microsoft.com/office/2007/relationships/stylesWithEffects" Target="stylesWithEffect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648</TotalTime>
  <Pages>15</Pages>
  <Words>4982</Words>
  <Characters>28402</Characters>
  <Application>Microsoft Office Word</Application>
  <DocSecurity>0</DocSecurity>
  <Lines>236</Lines>
  <Paragraphs>66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33318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Жемковы</dc:creator>
  <cp:keywords/>
  <dc:description/>
  <cp:lastModifiedBy>User</cp:lastModifiedBy>
  <cp:revision>28</cp:revision>
  <cp:lastPrinted>2016-04-18T08:11:00Z</cp:lastPrinted>
  <dcterms:created xsi:type="dcterms:W3CDTF">2016-04-03T08:51:00Z</dcterms:created>
  <dcterms:modified xsi:type="dcterms:W3CDTF">2016-04-18T14:21:00Z</dcterms:modified>
</cp:coreProperties>
</file>